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711" w:lineRule="exact"/>
        <w:ind w:left="2880" w:right="3403" w:firstLine="0"/>
        <w:jc w:val="center"/>
        <w:rPr>
          <w:b/>
          <w:sz w:val="40"/>
        </w:rPr>
      </w:pPr>
      <w:r>
        <w:rPr>
          <w:b/>
          <w:sz w:val="40"/>
        </w:rPr>
        <w:t>考生操作指南</w:t>
      </w:r>
    </w:p>
    <w:p>
      <w:pPr>
        <w:pStyle w:val="6"/>
        <w:spacing w:before="5"/>
        <w:ind w:left="0"/>
        <w:rPr>
          <w:b/>
          <w:sz w:val="9"/>
        </w:rPr>
      </w:pPr>
    </w:p>
    <w:p>
      <w:pPr>
        <w:pStyle w:val="2"/>
        <w:spacing w:before="27"/>
      </w:pPr>
      <w:r>
        <w:t>一、准备工作</w:t>
      </w:r>
    </w:p>
    <w:p>
      <w:pPr>
        <w:pStyle w:val="6"/>
        <w:spacing w:before="13"/>
        <w:ind w:left="0"/>
        <w:rPr>
          <w:b/>
          <w:sz w:val="17"/>
        </w:rPr>
      </w:pPr>
    </w:p>
    <w:p>
      <w:pPr>
        <w:pStyle w:val="6"/>
        <w:spacing w:before="0"/>
      </w:pPr>
      <w:r>
        <w:t>考生需要在</w:t>
      </w:r>
      <w:r>
        <w:rPr>
          <w:rFonts w:hint="eastAsia"/>
        </w:rPr>
        <w:t>网络在线视频初选</w:t>
      </w:r>
      <w:r>
        <w:t>前准备好</w:t>
      </w:r>
      <w:r>
        <w:rPr>
          <w:rFonts w:hint="eastAsia"/>
          <w:lang w:eastAsia="zh-CN"/>
        </w:rPr>
        <w:t>初选</w:t>
      </w:r>
      <w:r>
        <w:t>当天需要使用的设备，并提前完成调试工作。</w:t>
      </w:r>
    </w:p>
    <w:p>
      <w:pPr>
        <w:pStyle w:val="6"/>
        <w:spacing w:before="5"/>
        <w:ind w:left="0"/>
        <w:rPr>
          <w:sz w:val="15"/>
        </w:rPr>
      </w:pPr>
    </w:p>
    <w:p>
      <w:pPr>
        <w:pStyle w:val="3"/>
        <w:numPr>
          <w:ilvl w:val="1"/>
          <w:numId w:val="1"/>
        </w:numPr>
        <w:tabs>
          <w:tab w:val="left" w:pos="608"/>
        </w:tabs>
        <w:spacing w:before="0" w:after="0" w:line="240" w:lineRule="auto"/>
        <w:ind w:left="607" w:right="0" w:hanging="488"/>
        <w:jc w:val="left"/>
      </w:pPr>
      <w:r>
        <w:t>设备准备</w:t>
      </w:r>
    </w:p>
    <w:p>
      <w:pPr>
        <w:pStyle w:val="5"/>
        <w:spacing w:before="174"/>
      </w:pPr>
      <w:r>
        <w:t>主设备(硬件)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2" w:after="0" w:line="240" w:lineRule="auto"/>
        <w:ind w:left="840" w:right="0" w:hanging="361"/>
        <w:jc w:val="left"/>
        <w:rPr>
          <w:sz w:val="22"/>
        </w:rPr>
      </w:pPr>
      <w:r>
        <w:rPr>
          <w:spacing w:val="8"/>
          <w:sz w:val="22"/>
        </w:rPr>
        <w:t xml:space="preserve">一台台式机 或 笔记本电脑 或 </w:t>
      </w:r>
      <w:r>
        <w:rPr>
          <w:sz w:val="22"/>
        </w:rPr>
        <w:t>Surface</w:t>
      </w:r>
      <w:r>
        <w:rPr>
          <w:spacing w:val="7"/>
          <w:sz w:val="22"/>
        </w:rPr>
        <w:t xml:space="preserve"> 平板电脑 或 苹果笔记本。</w:t>
      </w:r>
    </w:p>
    <w:p>
      <w:pPr>
        <w:pStyle w:val="5"/>
      </w:pPr>
      <w:r>
        <w:t>操作系统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0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（推荐）Microsoft</w:t>
      </w:r>
      <w:r>
        <w:rPr>
          <w:spacing w:val="-1"/>
          <w:sz w:val="22"/>
        </w:rPr>
        <w:t xml:space="preserve"> </w:t>
      </w:r>
      <w:r>
        <w:rPr>
          <w:sz w:val="22"/>
        </w:rPr>
        <w:t>Windows</w:t>
      </w:r>
      <w:r>
        <w:rPr>
          <w:spacing w:val="1"/>
          <w:sz w:val="22"/>
        </w:rPr>
        <w:t xml:space="preserve"> </w:t>
      </w:r>
      <w:r>
        <w:rPr>
          <w:sz w:val="22"/>
        </w:rPr>
        <w:t>7</w:t>
      </w:r>
      <w:r>
        <w:rPr>
          <w:spacing w:val="-1"/>
          <w:sz w:val="22"/>
        </w:rPr>
        <w:t xml:space="preserve"> </w:t>
      </w:r>
      <w:r>
        <w:rPr>
          <w:sz w:val="22"/>
        </w:rPr>
        <w:t>SP1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（推荐）Microsoft</w:t>
      </w:r>
      <w:r>
        <w:rPr>
          <w:spacing w:val="-1"/>
          <w:sz w:val="22"/>
        </w:rPr>
        <w:t xml:space="preserve"> </w:t>
      </w:r>
      <w:r>
        <w:rPr>
          <w:sz w:val="22"/>
        </w:rPr>
        <w:t>Windows</w:t>
      </w:r>
      <w:r>
        <w:rPr>
          <w:spacing w:val="1"/>
          <w:sz w:val="22"/>
        </w:rPr>
        <w:t xml:space="preserve"> </w:t>
      </w:r>
      <w:r>
        <w:rPr>
          <w:spacing w:val="-3"/>
          <w:sz w:val="22"/>
        </w:rPr>
        <w:t>10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Microsoft Windows Vista</w:t>
      </w:r>
      <w:r>
        <w:rPr>
          <w:spacing w:val="-2"/>
          <w:sz w:val="22"/>
        </w:rPr>
        <w:t xml:space="preserve"> </w:t>
      </w:r>
      <w:r>
        <w:rPr>
          <w:sz w:val="22"/>
        </w:rPr>
        <w:t>SP1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59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Microsoft Windows</w:t>
      </w:r>
      <w:r>
        <w:rPr>
          <w:spacing w:val="-2"/>
          <w:sz w:val="22"/>
        </w:rPr>
        <w:t xml:space="preserve"> </w:t>
      </w:r>
      <w:r>
        <w:rPr>
          <w:sz w:val="22"/>
        </w:rPr>
        <w:t>8/8.1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MacOS</w:t>
      </w:r>
      <w:r>
        <w:rPr>
          <w:spacing w:val="-1"/>
          <w:sz w:val="22"/>
        </w:rPr>
        <w:t xml:space="preserve"> </w:t>
      </w:r>
      <w:r>
        <w:rPr>
          <w:sz w:val="22"/>
        </w:rPr>
        <w:t>10.15</w:t>
      </w:r>
      <w:r>
        <w:rPr>
          <w:spacing w:val="8"/>
          <w:sz w:val="22"/>
        </w:rPr>
        <w:t xml:space="preserve"> 及其以上</w:t>
      </w:r>
    </w:p>
    <w:p>
      <w:pPr>
        <w:pStyle w:val="5"/>
      </w:pPr>
      <w:r>
        <w:t>浏览器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-1"/>
          <w:sz w:val="22"/>
        </w:rPr>
        <w:t>谷歌浏览器</w:t>
      </w:r>
      <w:r>
        <w:rPr>
          <w:sz w:val="22"/>
        </w:rPr>
        <w:t>（</w:t>
      </w:r>
      <w:r>
        <w:rPr>
          <w:spacing w:val="14"/>
          <w:sz w:val="22"/>
        </w:rPr>
        <w:t xml:space="preserve">版本 </w:t>
      </w:r>
      <w:r>
        <w:rPr>
          <w:sz w:val="22"/>
        </w:rPr>
        <w:t>75</w:t>
      </w:r>
      <w:r>
        <w:rPr>
          <w:spacing w:val="7"/>
          <w:sz w:val="22"/>
        </w:rPr>
        <w:t xml:space="preserve"> 及其以上</w:t>
      </w:r>
      <w:r>
        <w:rPr>
          <w:sz w:val="22"/>
        </w:rPr>
        <w:t>），</w:t>
      </w:r>
      <w:r>
        <w:rPr>
          <w:spacing w:val="-3"/>
          <w:sz w:val="22"/>
        </w:rPr>
        <w:t>可以访问此链接下载最新版浏览器：</w:t>
      </w:r>
    </w:p>
    <w:p>
      <w:pPr>
        <w:pStyle w:val="6"/>
        <w:ind w:left="840"/>
      </w:pPr>
      <w:r>
        <w:t>https://</w:t>
      </w:r>
      <w:r>
        <w:fldChar w:fldCharType="begin"/>
      </w:r>
      <w:r>
        <w:instrText xml:space="preserve"> HYPERLINK "http://www.google.cn/chrome" \h </w:instrText>
      </w:r>
      <w:r>
        <w:fldChar w:fldCharType="separate"/>
      </w:r>
      <w:r>
        <w:t>www.google.cn/chrome</w:t>
      </w:r>
      <w:r>
        <w:fldChar w:fldCharType="end"/>
      </w:r>
    </w:p>
    <w:p>
      <w:pPr>
        <w:pStyle w:val="6"/>
        <w:spacing w:before="6"/>
        <w:ind w:left="0"/>
        <w:rPr>
          <w:sz w:val="6"/>
        </w:rPr>
      </w:pPr>
    </w:p>
    <w:p>
      <w:pPr>
        <w:pStyle w:val="5"/>
        <w:spacing w:before="44"/>
      </w:pPr>
      <w:r>
        <w:t>显示器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2"/>
          <w:sz w:val="22"/>
        </w:rPr>
        <w:t xml:space="preserve">屏幕可用分辨率至少 </w:t>
      </w:r>
      <w:r>
        <w:rPr>
          <w:sz w:val="22"/>
        </w:rPr>
        <w:t>1200×600。</w:t>
      </w:r>
    </w:p>
    <w:p>
      <w:pPr>
        <w:pStyle w:val="5"/>
        <w:spacing w:before="159"/>
      </w:pPr>
      <w:r>
        <w:t>网络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336" w:lineRule="auto"/>
        <w:ind w:left="840" w:right="821" w:hanging="360"/>
        <w:jc w:val="left"/>
        <w:rPr>
          <w:sz w:val="22"/>
        </w:rPr>
      </w:pPr>
      <w:r>
        <w:rPr>
          <w:spacing w:val="-1"/>
          <w:sz w:val="22"/>
        </w:rPr>
        <w:t xml:space="preserve">能够访问互联网的网络环境，推荐使用有线网络。如果使用 </w:t>
      </w:r>
      <w:r>
        <w:rPr>
          <w:sz w:val="22"/>
        </w:rPr>
        <w:t>Wi-Fi</w:t>
      </w:r>
      <w:r>
        <w:rPr>
          <w:spacing w:val="5"/>
          <w:sz w:val="22"/>
        </w:rPr>
        <w:t xml:space="preserve"> 环境，需要确保</w:t>
      </w:r>
      <w:r>
        <w:rPr>
          <w:sz w:val="22"/>
        </w:rPr>
        <w:t>无线信号良好。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0" w:after="0" w:line="403" w:lineRule="exact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网络带宽：打开常用视频网站</w:t>
      </w:r>
      <w:r>
        <w:rPr>
          <w:sz w:val="22"/>
        </w:rPr>
        <w:t>（</w:t>
      </w:r>
      <w:r>
        <w:rPr>
          <w:spacing w:val="-3"/>
          <w:sz w:val="22"/>
        </w:rPr>
        <w:t>如优酷、腾讯视频、爱奇艺等</w:t>
      </w:r>
      <w:r>
        <w:rPr>
          <w:sz w:val="22"/>
        </w:rPr>
        <w:t>）</w:t>
      </w:r>
      <w:r>
        <w:rPr>
          <w:spacing w:val="-3"/>
          <w:sz w:val="22"/>
        </w:rPr>
        <w:t>能正常播放视频。</w:t>
      </w:r>
    </w:p>
    <w:p>
      <w:pPr>
        <w:spacing w:after="0" w:line="403" w:lineRule="exact"/>
        <w:jc w:val="left"/>
        <w:rPr>
          <w:sz w:val="22"/>
        </w:rPr>
        <w:sectPr>
          <w:footerReference r:id="rId3" w:type="default"/>
          <w:type w:val="continuous"/>
          <w:pgSz w:w="12240" w:h="15840"/>
          <w:pgMar w:top="1440" w:right="1100" w:bottom="760" w:left="1440" w:header="720" w:footer="575" w:gutter="0"/>
          <w:pgNumType w:start="1"/>
        </w:sectPr>
      </w:pPr>
    </w:p>
    <w:p>
      <w:pPr>
        <w:pStyle w:val="5"/>
        <w:spacing w:before="26"/>
      </w:pPr>
      <w:r>
        <w:t>其他硬件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3"/>
          <w:sz w:val="22"/>
        </w:rPr>
        <w:t xml:space="preserve">摄像头，支持外接 </w:t>
      </w:r>
      <w:r>
        <w:rPr>
          <w:sz w:val="22"/>
        </w:rPr>
        <w:t>USB</w:t>
      </w:r>
      <w:r>
        <w:rPr>
          <w:spacing w:val="10"/>
          <w:sz w:val="22"/>
        </w:rPr>
        <w:t xml:space="preserve"> 摄像头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麦克风</w:t>
      </w:r>
    </w:p>
    <w:p>
      <w:pPr>
        <w:pStyle w:val="10"/>
        <w:numPr>
          <w:ilvl w:val="2"/>
          <w:numId w:val="1"/>
        </w:numPr>
        <w:tabs>
          <w:tab w:val="left" w:pos="840"/>
          <w:tab w:val="left" w:pos="841"/>
        </w:tabs>
        <w:spacing w:before="160" w:after="0" w:line="240" w:lineRule="auto"/>
        <w:ind w:left="840" w:right="0" w:hanging="361"/>
        <w:jc w:val="left"/>
        <w:rPr>
          <w:sz w:val="22"/>
        </w:rPr>
      </w:pPr>
      <w:r>
        <w:rPr>
          <w:sz w:val="22"/>
        </w:rPr>
        <w:t>扬声器</w:t>
      </w:r>
    </w:p>
    <w:p>
      <w:pPr>
        <w:pStyle w:val="6"/>
        <w:spacing w:before="9"/>
        <w:ind w:left="0"/>
        <w:rPr>
          <w:sz w:val="39"/>
        </w:rPr>
      </w:pPr>
    </w:p>
    <w:p>
      <w:pPr>
        <w:pStyle w:val="5"/>
        <w:spacing w:before="0"/>
      </w:pPr>
      <w:r>
        <w:t>重要说明：</w:t>
      </w:r>
    </w:p>
    <w:p>
      <w:pPr>
        <w:pStyle w:val="10"/>
        <w:numPr>
          <w:ilvl w:val="0"/>
          <w:numId w:val="2"/>
        </w:numPr>
        <w:tabs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rFonts w:hint="eastAsia"/>
        </w:rPr>
        <w:t>网络初选</w:t>
      </w:r>
      <w:r>
        <w:rPr>
          <w:spacing w:val="-3"/>
          <w:sz w:val="22"/>
        </w:rPr>
        <w:t>时，摄像头需要能够拍摄到考生本人，需要确保前置摄像头可用。</w:t>
      </w:r>
    </w:p>
    <w:p>
      <w:pPr>
        <w:pStyle w:val="10"/>
        <w:numPr>
          <w:ilvl w:val="0"/>
          <w:numId w:val="2"/>
        </w:numPr>
        <w:tabs>
          <w:tab w:val="left" w:pos="841"/>
        </w:tabs>
        <w:spacing w:before="161" w:after="0" w:line="336" w:lineRule="auto"/>
        <w:ind w:left="840" w:right="717" w:hanging="360"/>
        <w:jc w:val="left"/>
        <w:rPr>
          <w:sz w:val="22"/>
        </w:rPr>
      </w:pPr>
      <w:r>
        <w:rPr>
          <w:spacing w:val="-4"/>
          <w:sz w:val="22"/>
        </w:rPr>
        <w:t>尽可能不要使用蓝牙耳机，推荐使用有线耳机。如果使用蓝牙耳机参加</w:t>
      </w:r>
      <w:r>
        <w:rPr>
          <w:rFonts w:hint="eastAsia"/>
          <w:spacing w:val="-4"/>
          <w:sz w:val="22"/>
          <w:lang w:eastAsia="zh-CN"/>
        </w:rPr>
        <w:t>初选</w:t>
      </w:r>
      <w:r>
        <w:rPr>
          <w:spacing w:val="-4"/>
          <w:sz w:val="22"/>
        </w:rPr>
        <w:t>，需要确</w:t>
      </w:r>
      <w:r>
        <w:rPr>
          <w:spacing w:val="-3"/>
          <w:sz w:val="22"/>
        </w:rPr>
        <w:t>保蓝牙耳机电量充足，连接稳定。</w:t>
      </w:r>
    </w:p>
    <w:p>
      <w:pPr>
        <w:pStyle w:val="10"/>
        <w:numPr>
          <w:ilvl w:val="0"/>
          <w:numId w:val="2"/>
        </w:numPr>
        <w:tabs>
          <w:tab w:val="left" w:pos="841"/>
        </w:tabs>
        <w:spacing w:before="0" w:after="0" w:line="400" w:lineRule="exact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请不要使用外置扬声器（</w:t>
      </w:r>
      <w:r>
        <w:rPr>
          <w:spacing w:val="-1"/>
          <w:sz w:val="22"/>
        </w:rPr>
        <w:t>如外接喇叭</w:t>
      </w:r>
      <w:r>
        <w:rPr>
          <w:sz w:val="22"/>
        </w:rPr>
        <w:t>）</w:t>
      </w:r>
      <w:r>
        <w:rPr>
          <w:spacing w:val="-3"/>
          <w:sz w:val="22"/>
        </w:rPr>
        <w:t>，使用外置扬声器可能产生回声，影响</w:t>
      </w:r>
      <w:r>
        <w:rPr>
          <w:rFonts w:hint="eastAsia"/>
          <w:spacing w:val="-3"/>
          <w:sz w:val="22"/>
          <w:lang w:eastAsia="zh-CN"/>
        </w:rPr>
        <w:t>初选</w:t>
      </w:r>
      <w:r>
        <w:rPr>
          <w:spacing w:val="-3"/>
          <w:sz w:val="22"/>
        </w:rPr>
        <w:t>。</w:t>
      </w:r>
    </w:p>
    <w:p>
      <w:pPr>
        <w:pStyle w:val="10"/>
        <w:numPr>
          <w:ilvl w:val="0"/>
          <w:numId w:val="2"/>
        </w:numPr>
        <w:tabs>
          <w:tab w:val="left" w:pos="841"/>
        </w:tabs>
        <w:spacing w:before="161" w:after="0" w:line="336" w:lineRule="auto"/>
        <w:ind w:left="840" w:right="717" w:hanging="360"/>
        <w:jc w:val="left"/>
        <w:rPr>
          <w:sz w:val="22"/>
        </w:rPr>
      </w:pPr>
      <w:r>
        <w:rPr>
          <w:spacing w:val="-4"/>
          <w:sz w:val="22"/>
        </w:rPr>
        <w:t>在屏幕分辨率达标的情况下，如果无法正常显示网站内容，请检查显示缩放是否设置</w:t>
      </w:r>
      <w:r>
        <w:rPr>
          <w:spacing w:val="15"/>
          <w:sz w:val="22"/>
        </w:rPr>
        <w:t xml:space="preserve">超过 </w:t>
      </w:r>
      <w:r>
        <w:rPr>
          <w:sz w:val="22"/>
        </w:rPr>
        <w:t>100%。</w:t>
      </w:r>
    </w:p>
    <w:p>
      <w:pPr>
        <w:pStyle w:val="10"/>
        <w:numPr>
          <w:ilvl w:val="0"/>
          <w:numId w:val="2"/>
        </w:numPr>
        <w:tabs>
          <w:tab w:val="left" w:pos="841"/>
        </w:tabs>
        <w:spacing w:before="0" w:after="0" w:line="336" w:lineRule="auto"/>
        <w:ind w:left="840" w:right="717" w:hanging="360"/>
        <w:jc w:val="left"/>
        <w:rPr>
          <w:sz w:val="22"/>
        </w:rPr>
      </w:pPr>
      <w:r>
        <w:rPr>
          <w:spacing w:val="1"/>
          <w:sz w:val="22"/>
        </w:rPr>
        <w:t xml:space="preserve">如果在苹果笔记本上安装 </w:t>
      </w:r>
      <w:r>
        <w:rPr>
          <w:sz w:val="22"/>
        </w:rPr>
        <w:t>Windows</w:t>
      </w:r>
      <w:r>
        <w:rPr>
          <w:spacing w:val="2"/>
          <w:sz w:val="22"/>
        </w:rPr>
        <w:t>，扬声器、麦克风 和</w:t>
      </w:r>
      <w:r>
        <w:rPr>
          <w:sz w:val="22"/>
        </w:rPr>
        <w:t>/或 摄像头可能会出现不</w:t>
      </w:r>
      <w:r>
        <w:rPr>
          <w:spacing w:val="-4"/>
          <w:sz w:val="22"/>
        </w:rPr>
        <w:t>兼容的情况，请务必确保摄像头、麦克风和扬声器可用，并在</w:t>
      </w:r>
      <w:r>
        <w:rPr>
          <w:rFonts w:hint="eastAsia"/>
          <w:spacing w:val="-4"/>
          <w:sz w:val="22"/>
          <w:lang w:eastAsia="zh-CN"/>
        </w:rPr>
        <w:t>网络初选</w:t>
      </w:r>
      <w:r>
        <w:rPr>
          <w:spacing w:val="-4"/>
          <w:sz w:val="22"/>
        </w:rPr>
        <w:t>前完成设备调试。</w:t>
      </w:r>
    </w:p>
    <w:p>
      <w:pPr>
        <w:pStyle w:val="3"/>
        <w:numPr>
          <w:ilvl w:val="1"/>
          <w:numId w:val="1"/>
        </w:numPr>
        <w:tabs>
          <w:tab w:val="left" w:pos="608"/>
        </w:tabs>
        <w:spacing w:before="115" w:after="0" w:line="240" w:lineRule="auto"/>
        <w:ind w:left="607" w:right="0" w:hanging="488"/>
        <w:jc w:val="left"/>
      </w:pPr>
      <w:r>
        <w:t>设备调试</w:t>
      </w:r>
    </w:p>
    <w:p>
      <w:pPr>
        <w:pStyle w:val="6"/>
        <w:spacing w:before="174" w:line="336" w:lineRule="auto"/>
        <w:ind w:right="777"/>
      </w:pPr>
      <w:r>
        <w:rPr>
          <w:rFonts w:hint="eastAsia"/>
        </w:rPr>
        <w:t>网络在线视频初选</w:t>
      </w:r>
      <w:r>
        <w:t>需要开启摄像头、麦克风和扬声器，在</w:t>
      </w:r>
      <w:r>
        <w:rPr>
          <w:rFonts w:hint="eastAsia"/>
          <w:lang w:eastAsia="zh-CN"/>
        </w:rPr>
        <w:t>初选</w:t>
      </w:r>
      <w:r>
        <w:t>前应当做好调试准备工作。系统提供相应的设备调试环境，考生登录系统即可进行设备调试。</w:t>
      </w:r>
    </w:p>
    <w:p>
      <w:pPr>
        <w:pStyle w:val="5"/>
        <w:numPr>
          <w:ilvl w:val="2"/>
          <w:numId w:val="3"/>
        </w:numPr>
        <w:tabs>
          <w:tab w:val="left" w:pos="764"/>
        </w:tabs>
        <w:spacing w:before="0" w:after="0" w:line="403" w:lineRule="exact"/>
        <w:ind w:left="763" w:right="0" w:hanging="644"/>
        <w:jc w:val="left"/>
      </w:pPr>
      <w:r>
        <w:rPr>
          <w:spacing w:val="-1"/>
        </w:rPr>
        <w:t>调试摄像头</w:t>
      </w:r>
    </w:p>
    <w:p>
      <w:pPr>
        <w:pStyle w:val="6"/>
        <w:spacing w:line="333" w:lineRule="auto"/>
        <w:ind w:right="775"/>
      </w:pPr>
      <w:r>
        <w:t>考生打开系统后，在登录页面（中间右下方）可看到调试设备的按钮，如下图所示。考生可以点击“调试设备”按钮打开调试页面。</w:t>
      </w:r>
    </w:p>
    <w:p>
      <w:pPr>
        <w:spacing w:after="0" w:line="333" w:lineRule="auto"/>
        <w:sectPr>
          <w:pgSz w:w="12240" w:h="15840"/>
          <w:pgMar w:top="1400" w:right="1100" w:bottom="760" w:left="1440" w:header="0" w:footer="575" w:gutter="0"/>
        </w:sectPr>
      </w:pPr>
    </w:p>
    <w:p>
      <w:pPr>
        <w:pStyle w:val="6"/>
        <w:spacing w:before="0"/>
        <w:ind w:left="1420"/>
        <w:rPr>
          <w:sz w:val="20"/>
        </w:rPr>
      </w:pPr>
      <w:r>
        <w:rPr>
          <w:sz w:val="20"/>
        </w:rPr>
        <w:drawing>
          <wp:inline distT="0" distB="0" distL="0" distR="0">
            <wp:extent cx="3994785" cy="6858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1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3"/>
        <w:ind w:left="0"/>
        <w:rPr>
          <w:sz w:val="6"/>
        </w:rPr>
      </w:pPr>
    </w:p>
    <w:p>
      <w:pPr>
        <w:pStyle w:val="6"/>
        <w:spacing w:before="43" w:line="328" w:lineRule="auto"/>
        <w:ind w:right="718"/>
      </w:pPr>
      <w:r>
        <w:rPr>
          <w:i/>
          <w:sz w:val="23"/>
        </w:rPr>
        <w:t>注意事项</w:t>
      </w:r>
      <w:r>
        <w:t>：在点击调试设备前，请确保摄像头、麦克风已连接。同时，没有其它应用程序正在使用摄像头和麦克风。</w:t>
      </w:r>
    </w:p>
    <w:p>
      <w:pPr>
        <w:pStyle w:val="6"/>
        <w:spacing w:before="10"/>
      </w:pPr>
      <w:r>
        <w:t>如果首次使用，系统会弹出设备授权框，系统会显示如下图所示的提示信息。</w:t>
      </w:r>
    </w:p>
    <w:p>
      <w:pPr>
        <w:pStyle w:val="6"/>
        <w:spacing w:before="2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ragraph">
                  <wp:posOffset>120015</wp:posOffset>
                </wp:positionV>
                <wp:extent cx="3152775" cy="1480185"/>
                <wp:effectExtent l="0" t="0" r="9525" b="5715"/>
                <wp:wrapTopAndBottom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480185"/>
                          <a:chOff x="3550" y="189"/>
                          <a:chExt cx="4965" cy="2331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43" y="293"/>
                            <a:ext cx="4692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3557" y="196"/>
                            <a:ext cx="4950" cy="231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77.5pt;margin-top:9.45pt;height:116.55pt;width:248.25pt;mso-position-horizontal-relative:page;mso-wrap-distance-bottom:0pt;mso-wrap-distance-top:0pt;z-index:-251658240;mso-width-relative:page;mso-height-relative:page;" coordorigin="3550,189" coordsize="4965,2331" o:gfxdata="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">
                <o:lock v:ext="edit" aspectratio="f"/>
                <v:shape id="图片 3" o:spid="_x0000_s1026" o:spt="75" type="#_x0000_t75" style="position:absolute;left:3743;top:293;height:2110;width:4692;" filled="f" o:preferrelative="t" stroked="f" coordsize="21600,21600" o:gfxdata="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WFXS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3557;top:196;height:2316;width:4950;" filled="f" stroked="t" coordsize="21600,21600" o:gfxdata="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AqmE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70" w:after="24" w:line="336" w:lineRule="auto"/>
        <w:ind w:right="777"/>
      </w:pPr>
      <w:r>
        <w:t>您需要在左上角弹出的授权框中点击“允许”按钮。在摄像头和麦克风允许访问后，您可以看到视频画面，如下图所示。</w:t>
      </w:r>
    </w:p>
    <w:p>
      <w:pPr>
        <w:pStyle w:val="6"/>
        <w:spacing w:before="0"/>
        <w:ind w:left="270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373630" cy="2733675"/>
                <wp:effectExtent l="0" t="0" r="7620" b="9525"/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3630" cy="2733675"/>
                          <a:chOff x="0" y="0"/>
                          <a:chExt cx="3738" cy="4305"/>
                        </a:xfrm>
                      </wpg:grpSpPr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" y="125"/>
                            <a:ext cx="3708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7"/>
                        <wps:cNvSpPr/>
                        <wps:spPr>
                          <a:xfrm>
                            <a:off x="7" y="7"/>
                            <a:ext cx="3723" cy="42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215.25pt;width:186.9pt;" coordsize="3738,4305" o:gfxdata="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">
                <o:lock v:ext="edit" aspectratio="f"/>
                <v:shape id="图片 6" o:spid="_x0000_s1026" o:spt="75" type="#_x0000_t75" style="position:absolute;left:15;top:125;height:3985;width:3708;" filled="f" o:preferrelative="t" stroked="f" coordsize="21600,21600" o:gfxdata="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SsjXK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o:title=""/>
                  <o:lock v:ext="edit" aspectratio="t"/>
                </v:shape>
                <v:rect id="矩形 7" o:spid="_x0000_s1026" o:spt="1" style="position:absolute;left:7;top:7;height:4290;width:3723;" filled="f" stroked="t" coordsize="21600,21600" o:gfxdata="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uKl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41" w:line="336" w:lineRule="auto"/>
        <w:ind w:right="777"/>
      </w:pPr>
      <w:r>
        <w:t>如果能看到实时画面，那说明摄像头已可以正常使用。如果无法看到实时画面，请检查摄像头是否已正确连接，或者摄像头是否可以正常使用。</w:t>
      </w:r>
    </w:p>
    <w:p>
      <w:pPr>
        <w:pStyle w:val="6"/>
        <w:spacing w:before="0" w:line="408" w:lineRule="exact"/>
      </w:pPr>
      <w:r>
        <w:rPr>
          <w:i/>
          <w:sz w:val="23"/>
        </w:rPr>
        <w:t>注意事项</w:t>
      </w:r>
      <w:r>
        <w:t>：请使用能拍摄到您本人画面的摄像头进行调试。</w:t>
      </w:r>
    </w:p>
    <w:p>
      <w:pPr>
        <w:spacing w:after="0" w:line="408" w:lineRule="exact"/>
        <w:sectPr>
          <w:pgSz w:w="12240" w:h="15840"/>
          <w:pgMar w:top="1440" w:right="1100" w:bottom="760" w:left="1440" w:header="0" w:footer="575" w:gutter="0"/>
        </w:sectPr>
      </w:pPr>
    </w:p>
    <w:p>
      <w:pPr>
        <w:pStyle w:val="5"/>
        <w:numPr>
          <w:ilvl w:val="2"/>
          <w:numId w:val="3"/>
        </w:numPr>
        <w:tabs>
          <w:tab w:val="left" w:pos="764"/>
        </w:tabs>
        <w:spacing w:before="26" w:after="0" w:line="240" w:lineRule="auto"/>
        <w:ind w:left="763" w:right="0" w:hanging="644"/>
        <w:jc w:val="left"/>
      </w:pPr>
      <w:r>
        <w:rPr>
          <w:spacing w:val="-3"/>
        </w:rPr>
        <w:t>调试麦克风和扬声器</w:t>
      </w:r>
    </w:p>
    <w:p>
      <w:pPr>
        <w:pStyle w:val="6"/>
      </w:pPr>
      <w:r>
        <w:t>完成摄像头调试后，可以对麦克风和扬声器进行调试。</w:t>
      </w:r>
    </w:p>
    <w:p>
      <w:pPr>
        <w:pStyle w:val="6"/>
        <w:spacing w:before="2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2720340</wp:posOffset>
                </wp:positionH>
                <wp:positionV relativeFrom="paragraph">
                  <wp:posOffset>120015</wp:posOffset>
                </wp:positionV>
                <wp:extent cx="2219325" cy="2565400"/>
                <wp:effectExtent l="0" t="0" r="9525" b="6350"/>
                <wp:wrapTopAndBottom/>
                <wp:docPr id="2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565400"/>
                          <a:chOff x="4285" y="189"/>
                          <a:chExt cx="3495" cy="4040"/>
                        </a:xfrm>
                      </wpg:grpSpPr>
                      <pic:pic xmlns:pic="http://schemas.openxmlformats.org/drawingml/2006/picture">
                        <pic:nvPicPr>
                          <pic:cNvPr id="2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00" y="333"/>
                            <a:ext cx="3465" cy="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矩形 10"/>
                        <wps:cNvSpPr/>
                        <wps:spPr>
                          <a:xfrm>
                            <a:off x="4292" y="196"/>
                            <a:ext cx="3480" cy="40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214.2pt;margin-top:9.45pt;height:202pt;width:174.75pt;mso-position-horizontal-relative:page;mso-wrap-distance-bottom:0pt;mso-wrap-distance-top:0pt;z-index:-251656192;mso-width-relative:page;mso-height-relative:page;" coordorigin="4285,189" coordsize="3495,4040" o:gfxdata="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">
                <o:lock v:ext="edit" aspectratio="f"/>
                <v:shape id="图片 9" o:spid="_x0000_s1026" o:spt="75" type="#_x0000_t75" style="position:absolute;left:4300;top:333;height:3634;width:3465;" filled="f" o:preferrelative="t" stroked="f" coordsize="21600,21600" o:gfxdata="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26i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rect id="矩形 10" o:spid="_x0000_s1026" o:spt="1" style="position:absolute;left:4292;top:196;height:4025;width:3480;" filled="f" stroked="t" coordsize="21600,21600" o:gfxdata="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n3Q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70"/>
      </w:pPr>
      <w:r>
        <w:t>调试分为两步，先录音，后回放，具体步骤如下。</w:t>
      </w:r>
    </w:p>
    <w:p>
      <w:pPr>
        <w:pStyle w:val="10"/>
        <w:numPr>
          <w:ilvl w:val="0"/>
          <w:numId w:val="4"/>
        </w:numPr>
        <w:tabs>
          <w:tab w:val="left" w:pos="481"/>
        </w:tabs>
        <w:spacing w:before="161" w:after="0" w:line="336" w:lineRule="auto"/>
        <w:ind w:left="480" w:right="858" w:hanging="360"/>
        <w:jc w:val="both"/>
        <w:rPr>
          <w:sz w:val="22"/>
        </w:rPr>
      </w:pPr>
      <w:r>
        <w:rPr>
          <w:spacing w:val="-3"/>
          <w:sz w:val="22"/>
        </w:rPr>
        <w:t>第一步录音：点击红色圆圈按钮（</w:t>
      </w:r>
      <w:r>
        <w:rPr>
          <w:spacing w:val="-1"/>
          <w:sz w:val="22"/>
        </w:rPr>
        <w:t>录制按钮</w:t>
      </w:r>
      <w:r>
        <w:rPr>
          <w:sz w:val="22"/>
        </w:rPr>
        <w:t>）</w:t>
      </w:r>
      <w:r>
        <w:rPr>
          <w:spacing w:val="-3"/>
          <w:sz w:val="22"/>
        </w:rPr>
        <w:t>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</w:t>
      </w:r>
      <w:r>
        <w:rPr>
          <w:sz w:val="22"/>
        </w:rPr>
        <w:t>1、</w:t>
      </w:r>
      <w:r>
        <w:rPr>
          <w:spacing w:val="-3"/>
          <w:sz w:val="22"/>
        </w:rPr>
        <w:t>2</w:t>
      </w:r>
      <w:r>
        <w:rPr>
          <w:sz w:val="22"/>
        </w:rPr>
        <w:t>、3、4</w:t>
      </w:r>
      <w:r>
        <w:rPr>
          <w:spacing w:val="-3"/>
          <w:sz w:val="22"/>
        </w:rPr>
        <w:t>、</w:t>
      </w:r>
      <w:r>
        <w:rPr>
          <w:sz w:val="22"/>
        </w:rPr>
        <w:t>5。</w:t>
      </w:r>
    </w:p>
    <w:p>
      <w:pPr>
        <w:pStyle w:val="10"/>
        <w:numPr>
          <w:ilvl w:val="0"/>
          <w:numId w:val="4"/>
        </w:numPr>
        <w:tabs>
          <w:tab w:val="left" w:pos="481"/>
        </w:tabs>
        <w:spacing w:before="0" w:after="0" w:line="333" w:lineRule="auto"/>
        <w:ind w:left="480" w:right="858" w:hanging="360"/>
        <w:jc w:val="both"/>
        <w:rPr>
          <w:sz w:val="22"/>
        </w:rPr>
      </w:pPr>
      <w:r>
        <w:rPr>
          <w:spacing w:val="-3"/>
          <w:sz w:val="22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pStyle w:val="5"/>
        <w:numPr>
          <w:ilvl w:val="3"/>
          <w:numId w:val="3"/>
        </w:numPr>
        <w:tabs>
          <w:tab w:val="left" w:pos="963"/>
        </w:tabs>
        <w:spacing w:before="1" w:after="0" w:line="240" w:lineRule="auto"/>
        <w:ind w:left="962" w:right="0" w:hanging="843"/>
        <w:jc w:val="both"/>
      </w:pPr>
      <w:r>
        <w:rPr>
          <w:spacing w:val="-3"/>
        </w:rPr>
        <w:t>摄像头和麦克风被屏蔽如何解决？</w:t>
      </w:r>
    </w:p>
    <w:p>
      <w:pPr>
        <w:pStyle w:val="6"/>
      </w:pPr>
      <w:r>
        <w:t>如果未授权系统使用摄像头和麦克风，将看到如下图所示的提示信息。</w:t>
      </w:r>
    </w:p>
    <w:p>
      <w:pPr>
        <w:pStyle w:val="6"/>
        <w:spacing w:before="1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2339340</wp:posOffset>
                </wp:positionH>
                <wp:positionV relativeFrom="paragraph">
                  <wp:posOffset>119380</wp:posOffset>
                </wp:positionV>
                <wp:extent cx="2972435" cy="1133475"/>
                <wp:effectExtent l="0" t="0" r="18415" b="9525"/>
                <wp:wrapTopAndBottom/>
                <wp:docPr id="3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435" cy="1133475"/>
                          <a:chOff x="3685" y="188"/>
                          <a:chExt cx="4681" cy="1785"/>
                        </a:xfrm>
                      </wpg:grpSpPr>
                      <pic:pic xmlns:pic="http://schemas.openxmlformats.org/drawingml/2006/picture">
                        <pic:nvPicPr>
                          <pic:cNvPr id="2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05" y="356"/>
                            <a:ext cx="4450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矩形 13"/>
                        <wps:cNvSpPr/>
                        <wps:spPr>
                          <a:xfrm>
                            <a:off x="3692" y="195"/>
                            <a:ext cx="4666" cy="17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184.2pt;margin-top:9.4pt;height:89.25pt;width:234.05pt;mso-position-horizontal-relative:page;mso-wrap-distance-bottom:0pt;mso-wrap-distance-top:0pt;z-index:-251655168;mso-width-relative:page;mso-height-relative:page;" coordorigin="3685,188" coordsize="4681,1785" o:gfxdata="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">
                <o:lock v:ext="edit" aspectratio="f"/>
                <v:shape id="图片 12" o:spid="_x0000_s1026" o:spt="75" type="#_x0000_t75" style="position:absolute;left:3805;top:356;height:1535;width:4450;" filled="f" o:preferrelative="t" stroked="f" coordsize="21600,21600" o:gfxdata="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67I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rect id="矩形 13" o:spid="_x0000_s1026" o:spt="1" style="position:absolute;left:3692;top:195;height:1770;width:4666;" filled="f" stroked="t" coordsize="21600,21600" o:gfxdata="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uEl/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top="1400" w:right="1100" w:bottom="760" w:left="1440" w:header="0" w:footer="575" w:gutter="0"/>
        </w:sectPr>
      </w:pPr>
    </w:p>
    <w:p>
      <w:pPr>
        <w:pStyle w:val="6"/>
        <w:spacing w:before="26"/>
      </w:pPr>
      <w:r>
        <w:t>请根据提示信息上的操作指令开启摄像头和麦克风，开启后可以点击“刷新”查看。</w:t>
      </w:r>
    </w:p>
    <w:p>
      <w:pPr>
        <w:pStyle w:val="5"/>
        <w:numPr>
          <w:ilvl w:val="3"/>
          <w:numId w:val="3"/>
        </w:numPr>
        <w:tabs>
          <w:tab w:val="left" w:pos="920"/>
        </w:tabs>
        <w:spacing w:before="161" w:after="0" w:line="240" w:lineRule="auto"/>
        <w:ind w:left="919" w:right="0" w:hanging="800"/>
        <w:jc w:val="left"/>
      </w:pPr>
      <w:r>
        <w:t>Windows</w:t>
      </w:r>
      <w:r>
        <w:rPr>
          <w:spacing w:val="-2"/>
        </w:rPr>
        <w:t xml:space="preserve"> </w:t>
      </w:r>
      <w:r>
        <w:t>10</w:t>
      </w:r>
      <w:r>
        <w:rPr>
          <w:spacing w:val="29"/>
        </w:rPr>
        <w:t xml:space="preserve"> 或 </w:t>
      </w:r>
      <w:r>
        <w:t>Windows</w:t>
      </w:r>
      <w:r>
        <w:rPr>
          <w:spacing w:val="-2"/>
        </w:rPr>
        <w:t xml:space="preserve"> </w:t>
      </w:r>
      <w:r>
        <w:t>8/8.1</w:t>
      </w:r>
      <w:r>
        <w:rPr>
          <w:spacing w:val="-2"/>
        </w:rPr>
        <w:t xml:space="preserve"> 中摄像头和麦克风被屏蔽如何解决？</w:t>
      </w:r>
    </w:p>
    <w:p>
      <w:pPr>
        <w:pStyle w:val="6"/>
        <w:spacing w:line="336" w:lineRule="auto"/>
        <w:ind w:right="855"/>
      </w:pPr>
      <w:r>
        <w:t>如果操作系统为 Windows 10 或 Windows 8/8.1，根据 1.2.2.1 节中的步骤操作后依然无法解决，请尝试以下步骤。</w:t>
      </w:r>
    </w:p>
    <w:p>
      <w:pPr>
        <w:pStyle w:val="10"/>
        <w:numPr>
          <w:ilvl w:val="0"/>
          <w:numId w:val="5"/>
        </w:numPr>
        <w:tabs>
          <w:tab w:val="left" w:pos="481"/>
        </w:tabs>
        <w:spacing w:before="0" w:after="0" w:line="400" w:lineRule="exact"/>
        <w:ind w:left="480" w:right="0" w:hanging="361"/>
        <w:jc w:val="left"/>
        <w:rPr>
          <w:sz w:val="22"/>
        </w:rPr>
      </w:pPr>
      <w:r>
        <w:rPr>
          <w:spacing w:val="2"/>
          <w:w w:val="105"/>
          <w:sz w:val="22"/>
        </w:rPr>
        <w:t xml:space="preserve">点击“开始”菜单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9"/>
          <w:w w:val="180"/>
          <w:sz w:val="22"/>
        </w:rPr>
        <w:t xml:space="preserve"> </w:t>
      </w:r>
      <w:r>
        <w:rPr>
          <w:spacing w:val="-3"/>
          <w:w w:val="105"/>
          <w:sz w:val="22"/>
        </w:rPr>
        <w:t>打开“设置”。</w:t>
      </w:r>
    </w:p>
    <w:p>
      <w:pPr>
        <w:pStyle w:val="6"/>
        <w:spacing w:before="3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1692275</wp:posOffset>
                </wp:positionH>
                <wp:positionV relativeFrom="paragraph">
                  <wp:posOffset>120650</wp:posOffset>
                </wp:positionV>
                <wp:extent cx="4268470" cy="2552700"/>
                <wp:effectExtent l="0" t="0" r="17780" b="0"/>
                <wp:wrapTopAndBottom/>
                <wp:docPr id="33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470" cy="2552700"/>
                          <a:chOff x="2665" y="190"/>
                          <a:chExt cx="6722" cy="4020"/>
                        </a:xfrm>
                      </wpg:grpSpPr>
                      <pic:pic xmlns:pic="http://schemas.openxmlformats.org/drawingml/2006/picture">
                        <pic:nvPicPr>
                          <pic:cNvPr id="3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80" y="205"/>
                            <a:ext cx="6692" cy="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矩形 16"/>
                        <wps:cNvSpPr/>
                        <wps:spPr>
                          <a:xfrm>
                            <a:off x="2672" y="197"/>
                            <a:ext cx="6707" cy="40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33.25pt;margin-top:9.5pt;height:201pt;width:336.1pt;mso-position-horizontal-relative:page;mso-wrap-distance-bottom:0pt;mso-wrap-distance-top:0pt;z-index:-251654144;mso-width-relative:page;mso-height-relative:page;" coordorigin="2665,190" coordsize="6722,4020" o:gfxdata="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">
                <o:lock v:ext="edit" aspectratio="f"/>
                <v:shape id="图片 15" o:spid="_x0000_s1026" o:spt="75" type="#_x0000_t75" style="position:absolute;left:2680;top:205;height:3422;width:6692;" filled="f" o:preferrelative="t" stroked="f" coordsize="21600,21600" o:gfxdata="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dt7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rect id="矩形 16" o:spid="_x0000_s1026" o:spt="1" style="position:absolute;left:2672;top:197;height:4005;width:6707;" filled="f" stroked="t" coordsize="21600,21600" o:gfxdata="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xU3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0"/>
        <w:numPr>
          <w:ilvl w:val="0"/>
          <w:numId w:val="5"/>
        </w:numPr>
        <w:tabs>
          <w:tab w:val="left" w:pos="481"/>
        </w:tabs>
        <w:spacing w:before="160" w:after="0" w:line="240" w:lineRule="auto"/>
        <w:ind w:left="480" w:right="0" w:hanging="361"/>
        <w:jc w:val="left"/>
        <w:rPr>
          <w:sz w:val="22"/>
        </w:rPr>
      </w:pPr>
      <w:r>
        <w:rPr>
          <w:spacing w:val="4"/>
          <w:w w:val="105"/>
          <w:sz w:val="22"/>
        </w:rPr>
        <w:t xml:space="preserve">点击“隐私”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5"/>
          <w:w w:val="180"/>
          <w:sz w:val="22"/>
        </w:rPr>
        <w:t xml:space="preserve"> </w:t>
      </w:r>
      <w:r>
        <w:rPr>
          <w:spacing w:val="-3"/>
          <w:w w:val="105"/>
          <w:sz w:val="22"/>
        </w:rPr>
        <w:t>点击左侧菜单“相机”。</w:t>
      </w:r>
    </w:p>
    <w:p>
      <w:pPr>
        <w:pStyle w:val="6"/>
        <w:spacing w:before="3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1663700</wp:posOffset>
                </wp:positionH>
                <wp:positionV relativeFrom="paragraph">
                  <wp:posOffset>120015</wp:posOffset>
                </wp:positionV>
                <wp:extent cx="4316730" cy="2581275"/>
                <wp:effectExtent l="0" t="635" r="7620" b="8890"/>
                <wp:wrapTopAndBottom/>
                <wp:docPr id="3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730" cy="2581275"/>
                          <a:chOff x="2620" y="190"/>
                          <a:chExt cx="6798" cy="4065"/>
                        </a:xfrm>
                      </wpg:grpSpPr>
                      <pic:pic xmlns:pic="http://schemas.openxmlformats.org/drawingml/2006/picture">
                        <pic:nvPicPr>
                          <pic:cNvPr id="3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35" y="205"/>
                            <a:ext cx="67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矩形 19"/>
                        <wps:cNvSpPr/>
                        <wps:spPr>
                          <a:xfrm>
                            <a:off x="2627" y="197"/>
                            <a:ext cx="6783" cy="40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31pt;margin-top:9.45pt;height:203.25pt;width:339.9pt;mso-position-horizontal-relative:page;mso-wrap-distance-bottom:0pt;mso-wrap-distance-top:0pt;z-index:-251653120;mso-width-relative:page;mso-height-relative:page;" coordorigin="2620,190" coordsize="6798,4065" o:gfxdata="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">
                <o:lock v:ext="edit" aspectratio="f"/>
                <v:shape id="图片 18" o:spid="_x0000_s1026" o:spt="75" type="#_x0000_t75" style="position:absolute;left:2635;top:205;height:4035;width:6768;" filled="f" o:preferrelative="t" stroked="f" coordsize="21600,21600" o:gfxdata="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77A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矩形 19" o:spid="_x0000_s1026" o:spt="1" style="position:absolute;left:2627;top:197;height:4050;width:6783;" filled="f" stroked="t" coordsize="21600,21600" o:gfxdata="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LNW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147" w:after="0" w:line="240" w:lineRule="auto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确保“允许在此设备上访问相机”已打开，若未打开，请点击“更改”按钮来打开。</w:t>
      </w: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确保“允许应用访问你的相机”已打开，若未打开，请打开对应的开关。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right="1100" w:bottom="760" w:left="1440" w:header="0" w:footer="575" w:gutter="0"/>
        </w:sectPr>
      </w:pP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26" w:after="0" w:line="336" w:lineRule="auto"/>
        <w:ind w:left="840" w:right="717" w:hanging="360"/>
        <w:jc w:val="left"/>
        <w:rPr>
          <w:sz w:val="22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753745</wp:posOffset>
                </wp:positionV>
                <wp:extent cx="3724275" cy="2099310"/>
                <wp:effectExtent l="0" t="635" r="9525" b="14605"/>
                <wp:wrapTopAndBottom/>
                <wp:docPr id="3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099310"/>
                          <a:chOff x="3100" y="1187"/>
                          <a:chExt cx="5865" cy="3306"/>
                        </a:xfrm>
                      </wpg:grpSpPr>
                      <pic:pic xmlns:pic="http://schemas.openxmlformats.org/drawingml/2006/picture">
                        <pic:nvPicPr>
                          <pic:cNvPr id="3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86" y="1348"/>
                            <a:ext cx="5432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矩形 22"/>
                        <wps:cNvSpPr/>
                        <wps:spPr>
                          <a:xfrm>
                            <a:off x="3107" y="1194"/>
                            <a:ext cx="5850" cy="329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55pt;margin-top:59.35pt;height:165.3pt;width:293.25pt;mso-position-horizontal-relative:page;mso-wrap-distance-bottom:0pt;mso-wrap-distance-top:0pt;z-index:-251652096;mso-width-relative:page;mso-height-relative:page;" coordorigin="3100,1187" coordsize="5865,3306" o:gfxdata="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">
                <o:lock v:ext="edit" aspectratio="f"/>
                <v:shape id="图片 21" o:spid="_x0000_s1026" o:spt="75" type="#_x0000_t75" style="position:absolute;left:3286;top:1348;height:3020;width:5432;" filled="f" o:preferrelative="t" stroked="f" coordsize="21600,21600" o:gfxdata="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qm7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rect id="矩形 22" o:spid="_x0000_s1026" o:spt="1" style="position:absolute;left:3107;top:1194;height:3291;width:5850;" filled="f" stroked="t" coordsize="21600,21600" o:gfxdata="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tejm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spacing w:val="-4"/>
          <w:sz w:val="22"/>
        </w:rPr>
        <w:t>确保“允许桌面应用访问你的相机”已打开，若未打开，请打开对应的开关，如下图</w:t>
      </w:r>
      <w:r>
        <w:rPr>
          <w:sz w:val="22"/>
        </w:rPr>
        <w:t>所示。</w:t>
      </w:r>
    </w:p>
    <w:p>
      <w:pPr>
        <w:pStyle w:val="10"/>
        <w:numPr>
          <w:ilvl w:val="0"/>
          <w:numId w:val="5"/>
        </w:numPr>
        <w:tabs>
          <w:tab w:val="left" w:pos="481"/>
        </w:tabs>
        <w:spacing w:before="155" w:after="0" w:line="240" w:lineRule="auto"/>
        <w:ind w:left="480" w:right="0" w:hanging="361"/>
        <w:jc w:val="left"/>
        <w:rPr>
          <w:sz w:val="22"/>
        </w:rPr>
      </w:pPr>
      <w:r>
        <w:rPr>
          <w:spacing w:val="-3"/>
          <w:sz w:val="22"/>
        </w:rPr>
        <w:t>点击左侧菜单“麦克风”。</w:t>
      </w:r>
    </w:p>
    <w:p>
      <w:pPr>
        <w:pStyle w:val="6"/>
        <w:spacing w:before="1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119380</wp:posOffset>
                </wp:positionV>
                <wp:extent cx="4305300" cy="2574290"/>
                <wp:effectExtent l="635" t="0" r="0" b="16510"/>
                <wp:wrapTopAndBottom/>
                <wp:docPr id="42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2574290"/>
                          <a:chOff x="2635" y="189"/>
                          <a:chExt cx="6780" cy="4054"/>
                        </a:xfrm>
                      </wpg:grpSpPr>
                      <pic:pic xmlns:pic="http://schemas.openxmlformats.org/drawingml/2006/picture">
                        <pic:nvPicPr>
                          <pic:cNvPr id="4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50" y="203"/>
                            <a:ext cx="6750" cy="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矩形 25"/>
                        <wps:cNvSpPr/>
                        <wps:spPr>
                          <a:xfrm>
                            <a:off x="2642" y="196"/>
                            <a:ext cx="6765" cy="40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131.75pt;margin-top:9.4pt;height:202.7pt;width:339pt;mso-position-horizontal-relative:page;mso-wrap-distance-bottom:0pt;mso-wrap-distance-top:0pt;z-index:-251651072;mso-width-relative:page;mso-height-relative:page;" coordorigin="2635,189" coordsize="6780,4054" o:gfxdata="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">
                <o:lock v:ext="edit" aspectratio="f"/>
                <v:shape id="图片 24" o:spid="_x0000_s1026" o:spt="75" type="#_x0000_t75" style="position:absolute;left:2650;top:203;height:4024;width:6750;" filled="f" o:preferrelative="t" stroked="f" coordsize="21600,21600" o:gfxdata="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qCi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rect id="矩形 25" o:spid="_x0000_s1026" o:spt="1" style="position:absolute;left:2642;top:196;height:4039;width:6765;" filled="f" stroked="t" coordsize="21600,21600" o:gfxdata="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aD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156" w:after="0" w:line="336" w:lineRule="auto"/>
        <w:ind w:left="840" w:right="937" w:hanging="360"/>
        <w:jc w:val="left"/>
        <w:rPr>
          <w:sz w:val="22"/>
        </w:rPr>
      </w:pPr>
      <w:r>
        <w:rPr>
          <w:spacing w:val="-3"/>
          <w:sz w:val="22"/>
        </w:rPr>
        <w:t>确保“允许在此设备上访问麦克风”已打开，若未打开，请点击“更改”按钮来打开。</w:t>
      </w: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0" w:after="0" w:line="403" w:lineRule="exact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确保“允许应用访问你的麦克风”已打开，若未打开，请打开对应的开关。</w:t>
      </w:r>
    </w:p>
    <w:p>
      <w:pPr>
        <w:pStyle w:val="10"/>
        <w:numPr>
          <w:ilvl w:val="1"/>
          <w:numId w:val="5"/>
        </w:numPr>
        <w:tabs>
          <w:tab w:val="left" w:pos="840"/>
          <w:tab w:val="left" w:pos="841"/>
        </w:tabs>
        <w:spacing w:before="161" w:after="0" w:line="336" w:lineRule="auto"/>
        <w:ind w:left="840" w:right="717" w:hanging="360"/>
        <w:jc w:val="left"/>
        <w:rPr>
          <w:sz w:val="22"/>
        </w:rPr>
      </w:pPr>
      <w:r>
        <w:rPr>
          <w:spacing w:val="-4"/>
          <w:sz w:val="22"/>
        </w:rPr>
        <w:t>确保“允许桌面应用访问你的麦克风”已打开，若未打开，请打开对应的开关，如下</w:t>
      </w:r>
      <w:r>
        <w:rPr>
          <w:sz w:val="22"/>
        </w:rPr>
        <w:t>图所示。</w:t>
      </w:r>
    </w:p>
    <w:p>
      <w:pPr>
        <w:spacing w:after="0" w:line="336" w:lineRule="auto"/>
        <w:jc w:val="left"/>
        <w:rPr>
          <w:sz w:val="22"/>
        </w:rPr>
        <w:sectPr>
          <w:pgSz w:w="12240" w:h="15840"/>
          <w:pgMar w:top="1400" w:right="1100" w:bottom="760" w:left="1440" w:header="0" w:footer="575" w:gutter="0"/>
        </w:sectPr>
      </w:pPr>
    </w:p>
    <w:p>
      <w:pPr>
        <w:pStyle w:val="6"/>
        <w:spacing w:before="0"/>
        <w:ind w:left="219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028950" cy="1702435"/>
                <wp:effectExtent l="0" t="0" r="0" b="12065"/>
                <wp:docPr id="18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702435"/>
                          <a:chOff x="0" y="0"/>
                          <a:chExt cx="4770" cy="2681"/>
                        </a:xfrm>
                      </wpg:grpSpPr>
                      <pic:pic xmlns:pic="http://schemas.openxmlformats.org/drawingml/2006/picture">
                        <pic:nvPicPr>
                          <pic:cNvPr id="1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5" y="105"/>
                            <a:ext cx="4459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矩形 28"/>
                        <wps:cNvSpPr/>
                        <wps:spPr>
                          <a:xfrm>
                            <a:off x="7" y="7"/>
                            <a:ext cx="4755" cy="26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" o:spid="_x0000_s1026" o:spt="203" style="height:134.05pt;width:238.5pt;" coordsize="4770,2681" o:gfxdata="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">
                <o:lock v:ext="edit" aspectratio="f"/>
                <v:shape id="图片 27" o:spid="_x0000_s1026" o:spt="75" type="#_x0000_t75" style="position:absolute;left:155;top:105;height:2481;width:4459;" filled="f" o:preferrelative="t" stroked="f" coordsize="21600,21600" o:gfxdata="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iqL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rect id="矩形 28" o:spid="_x0000_s1026" o:spt="1" style="position:absolute;left:7;top:7;height:2666;width:4755;" filled="f" stroked="t" coordsize="21600,21600" o:gfxdata="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0sXs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5"/>
        <w:ind w:left="0"/>
        <w:rPr>
          <w:sz w:val="5"/>
        </w:rPr>
      </w:pPr>
    </w:p>
    <w:p>
      <w:pPr>
        <w:pStyle w:val="5"/>
        <w:numPr>
          <w:ilvl w:val="3"/>
          <w:numId w:val="3"/>
        </w:numPr>
        <w:tabs>
          <w:tab w:val="left" w:pos="963"/>
        </w:tabs>
        <w:spacing w:before="43" w:after="0" w:line="240" w:lineRule="auto"/>
        <w:ind w:left="962" w:right="0" w:hanging="843"/>
        <w:jc w:val="left"/>
      </w:pPr>
      <w:r>
        <w:rPr>
          <w:spacing w:val="-3"/>
        </w:rPr>
        <w:t>切换摄像头、麦克风、扬声器</w:t>
      </w:r>
    </w:p>
    <w:p>
      <w:pPr>
        <w:pStyle w:val="6"/>
        <w:spacing w:before="159"/>
      </w:pPr>
      <w:r>
        <w:t>如果具有多个摄像头 和/或 麦克风 和/或 扬声器，可以根据需要在设备间进行切换。</w:t>
      </w:r>
    </w:p>
    <w:p>
      <w:pPr>
        <w:pStyle w:val="5"/>
        <w:numPr>
          <w:ilvl w:val="2"/>
          <w:numId w:val="3"/>
        </w:numPr>
        <w:tabs>
          <w:tab w:val="left" w:pos="764"/>
        </w:tabs>
        <w:spacing w:before="161" w:after="0" w:line="240" w:lineRule="auto"/>
        <w:ind w:left="763" w:right="0" w:hanging="644"/>
        <w:jc w:val="left"/>
      </w:pPr>
      <w:r>
        <w:rPr>
          <w:spacing w:val="-1"/>
        </w:rPr>
        <w:t>检测网络环境</w:t>
      </w:r>
    </w:p>
    <w:p>
      <w:pPr>
        <w:pStyle w:val="6"/>
      </w:pPr>
      <w:r>
        <w:t>完成麦克风和扬声器调试后，需要检测网络环境。</w:t>
      </w:r>
    </w:p>
    <w:p>
      <w:pPr>
        <w:pStyle w:val="6"/>
        <w:spacing w:before="2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2491740</wp:posOffset>
                </wp:positionH>
                <wp:positionV relativeFrom="paragraph">
                  <wp:posOffset>120015</wp:posOffset>
                </wp:positionV>
                <wp:extent cx="2676525" cy="3098165"/>
                <wp:effectExtent l="0" t="0" r="9525" b="6985"/>
                <wp:wrapTopAndBottom/>
                <wp:docPr id="45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3098165"/>
                          <a:chOff x="3925" y="190"/>
                          <a:chExt cx="4215" cy="4879"/>
                        </a:xfrm>
                      </wpg:grpSpPr>
                      <pic:pic xmlns:pic="http://schemas.openxmlformats.org/drawingml/2006/picture">
                        <pic:nvPicPr>
                          <pic:cNvPr id="4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40" y="361"/>
                            <a:ext cx="4185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矩形 31"/>
                        <wps:cNvSpPr/>
                        <wps:spPr>
                          <a:xfrm>
                            <a:off x="3932" y="197"/>
                            <a:ext cx="4200" cy="486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196.2pt;margin-top:9.45pt;height:243.95pt;width:210.75pt;mso-position-horizontal-relative:page;mso-wrap-distance-bottom:0pt;mso-wrap-distance-top:0pt;z-index:-251649024;mso-width-relative:page;mso-height-relative:page;" coordorigin="3925,190" coordsize="4215,4879" o:gfxdata="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">
                <o:lock v:ext="edit" aspectratio="f"/>
                <v:shape id="图片 30" o:spid="_x0000_s1026" o:spt="75" type="#_x0000_t75" style="position:absolute;left:3940;top:361;height:4380;width:4185;" filled="f" o:preferrelative="t" stroked="f" coordsize="21600,21600" o:gfxdata="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FMv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rect id="矩形 31" o:spid="_x0000_s1026" o:spt="1" style="position:absolute;left:3932;top:197;height:4864;width:4200;" filled="f" stroked="t" coordsize="21600,21600" o:gfxdata="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YDQ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6"/>
        <w:spacing w:before="173"/>
      </w:pPr>
      <w:r>
        <w:t>如果网络检测结果为“网络连接正常”，则表明可以正常进行</w:t>
      </w:r>
      <w:r>
        <w:rPr>
          <w:rFonts w:hint="eastAsia"/>
          <w:lang w:eastAsia="zh-CN"/>
        </w:rPr>
        <w:t>网络初选</w:t>
      </w:r>
      <w:r>
        <w:t>，否则无法正常</w:t>
      </w:r>
      <w:r>
        <w:rPr>
          <w:rFonts w:hint="eastAsia"/>
          <w:lang w:eastAsia="zh-CN"/>
        </w:rPr>
        <w:t>参加初选</w:t>
      </w:r>
      <w:r>
        <w:t>。</w:t>
      </w:r>
    </w:p>
    <w:p>
      <w:pPr>
        <w:pStyle w:val="5"/>
        <w:numPr>
          <w:ilvl w:val="3"/>
          <w:numId w:val="3"/>
        </w:numPr>
        <w:tabs>
          <w:tab w:val="left" w:pos="963"/>
        </w:tabs>
        <w:spacing w:before="161" w:after="0" w:line="240" w:lineRule="auto"/>
        <w:ind w:left="962" w:right="0" w:hanging="843"/>
        <w:jc w:val="left"/>
      </w:pPr>
      <w:r>
        <w:rPr>
          <w:rFonts w:hint="eastAsia"/>
        </w:rPr>
        <w:t>网络在线视频初选</w:t>
      </w:r>
      <w:r>
        <w:rPr>
          <w:spacing w:val="-3"/>
        </w:rPr>
        <w:t>对网络有什么要求？</w:t>
      </w:r>
    </w:p>
    <w:p>
      <w:pPr>
        <w:pStyle w:val="10"/>
        <w:numPr>
          <w:ilvl w:val="4"/>
          <w:numId w:val="3"/>
        </w:numPr>
        <w:tabs>
          <w:tab w:val="left" w:pos="841"/>
        </w:tabs>
        <w:spacing w:before="159" w:after="0" w:line="336" w:lineRule="auto"/>
        <w:ind w:left="840" w:right="784" w:hanging="360"/>
        <w:jc w:val="left"/>
        <w:rPr>
          <w:sz w:val="22"/>
        </w:rPr>
      </w:pPr>
      <w:r>
        <w:rPr>
          <w:spacing w:val="1"/>
          <w:sz w:val="22"/>
        </w:rPr>
        <w:t xml:space="preserve">网络带宽：无特殊情况下，网络下行带宽 ≥ </w:t>
      </w:r>
      <w:r>
        <w:rPr>
          <w:sz w:val="22"/>
        </w:rPr>
        <w:t>10Mbsp</w:t>
      </w:r>
      <w:r>
        <w:rPr>
          <w:spacing w:val="16"/>
          <w:sz w:val="22"/>
        </w:rPr>
        <w:t xml:space="preserve"> 且 上行带宽 ≥ </w:t>
      </w:r>
      <w:r>
        <w:rPr>
          <w:sz w:val="22"/>
        </w:rPr>
        <w:t>2Mbps，通</w:t>
      </w:r>
      <w:r>
        <w:rPr>
          <w:spacing w:val="22"/>
          <w:sz w:val="22"/>
        </w:rPr>
        <w:t xml:space="preserve">常 </w:t>
      </w:r>
      <w:r>
        <w:rPr>
          <w:sz w:val="22"/>
        </w:rPr>
        <w:t>4G</w:t>
      </w:r>
      <w:r>
        <w:rPr>
          <w:spacing w:val="-1"/>
          <w:sz w:val="22"/>
        </w:rPr>
        <w:t xml:space="preserve"> 网络环境可满足带宽要求。</w:t>
      </w:r>
    </w:p>
    <w:p>
      <w:pPr>
        <w:pStyle w:val="10"/>
        <w:numPr>
          <w:ilvl w:val="4"/>
          <w:numId w:val="3"/>
        </w:numPr>
        <w:tabs>
          <w:tab w:val="left" w:pos="841"/>
        </w:tabs>
        <w:spacing w:before="0" w:after="0" w:line="403" w:lineRule="exact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请确保调试环境与正式</w:t>
      </w:r>
      <w:r>
        <w:rPr>
          <w:rFonts w:hint="eastAsia"/>
          <w:spacing w:val="-3"/>
          <w:sz w:val="22"/>
          <w:lang w:eastAsia="zh-CN"/>
        </w:rPr>
        <w:t>初选</w:t>
      </w:r>
      <w:r>
        <w:rPr>
          <w:spacing w:val="-3"/>
          <w:sz w:val="22"/>
        </w:rPr>
        <w:t>时的环境一致。</w:t>
      </w:r>
    </w:p>
    <w:p>
      <w:pPr>
        <w:spacing w:after="0" w:line="403" w:lineRule="exact"/>
        <w:jc w:val="left"/>
        <w:rPr>
          <w:sz w:val="22"/>
        </w:rPr>
        <w:sectPr>
          <w:pgSz w:w="12240" w:h="15840"/>
          <w:pgMar w:top="1460" w:right="1100" w:bottom="760" w:left="1440" w:header="0" w:footer="575" w:gutter="0"/>
        </w:sectPr>
      </w:pPr>
    </w:p>
    <w:p>
      <w:pPr>
        <w:pStyle w:val="10"/>
        <w:numPr>
          <w:ilvl w:val="4"/>
          <w:numId w:val="3"/>
        </w:numPr>
        <w:tabs>
          <w:tab w:val="left" w:pos="841"/>
        </w:tabs>
        <w:spacing w:before="26" w:after="0" w:line="240" w:lineRule="auto"/>
        <w:ind w:left="840" w:right="0" w:hanging="361"/>
        <w:jc w:val="left"/>
        <w:rPr>
          <w:sz w:val="22"/>
        </w:rPr>
      </w:pPr>
      <w:r>
        <w:rPr>
          <w:spacing w:val="-1"/>
          <w:sz w:val="22"/>
        </w:rPr>
        <w:t xml:space="preserve">尽可能不要使用单位电脑，特别是加入单位 </w:t>
      </w:r>
      <w:r>
        <w:rPr>
          <w:sz w:val="22"/>
        </w:rPr>
        <w:t>Windows</w:t>
      </w:r>
      <w:r>
        <w:rPr>
          <w:spacing w:val="4"/>
          <w:sz w:val="22"/>
        </w:rPr>
        <w:t xml:space="preserve"> 域中的电脑。</w:t>
      </w:r>
    </w:p>
    <w:p>
      <w:pPr>
        <w:pStyle w:val="10"/>
        <w:numPr>
          <w:ilvl w:val="4"/>
          <w:numId w:val="3"/>
        </w:numPr>
        <w:tabs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10"/>
          <w:sz w:val="22"/>
        </w:rPr>
        <w:t xml:space="preserve">尽可能在家 或 使用 </w:t>
      </w:r>
      <w:r>
        <w:rPr>
          <w:sz w:val="22"/>
        </w:rPr>
        <w:t>4G</w:t>
      </w:r>
      <w:r>
        <w:rPr>
          <w:spacing w:val="2"/>
          <w:sz w:val="22"/>
        </w:rPr>
        <w:t xml:space="preserve"> 热点的参加</w:t>
      </w:r>
      <w:r>
        <w:rPr>
          <w:rFonts w:hint="eastAsia"/>
          <w:spacing w:val="2"/>
          <w:sz w:val="22"/>
          <w:lang w:eastAsia="zh-CN"/>
        </w:rPr>
        <w:t>网络初选</w:t>
      </w:r>
      <w:r>
        <w:rPr>
          <w:spacing w:val="2"/>
          <w:sz w:val="22"/>
        </w:rPr>
        <w:t>。</w:t>
      </w:r>
    </w:p>
    <w:p>
      <w:pPr>
        <w:pStyle w:val="10"/>
        <w:numPr>
          <w:ilvl w:val="4"/>
          <w:numId w:val="3"/>
        </w:numPr>
        <w:tabs>
          <w:tab w:val="left" w:pos="841"/>
        </w:tabs>
        <w:spacing w:before="161" w:after="0" w:line="240" w:lineRule="auto"/>
        <w:ind w:left="840" w:right="0" w:hanging="361"/>
        <w:jc w:val="left"/>
        <w:rPr>
          <w:sz w:val="22"/>
        </w:rPr>
      </w:pPr>
      <w:r>
        <w:rPr>
          <w:spacing w:val="-3"/>
          <w:sz w:val="22"/>
        </w:rPr>
        <w:t>建议使用有线网络。如果使用无线网络，则务必确保无线信号良好。</w:t>
      </w:r>
    </w:p>
    <w:p>
      <w:pPr>
        <w:pStyle w:val="10"/>
        <w:numPr>
          <w:ilvl w:val="4"/>
          <w:numId w:val="3"/>
        </w:numPr>
        <w:tabs>
          <w:tab w:val="left" w:pos="841"/>
        </w:tabs>
        <w:spacing w:before="160" w:after="0" w:line="240" w:lineRule="auto"/>
        <w:ind w:left="840" w:right="0" w:hanging="361"/>
        <w:jc w:val="left"/>
        <w:rPr>
          <w:sz w:val="22"/>
        </w:rPr>
      </w:pPr>
      <w:r>
        <w:rPr>
          <w:spacing w:val="-1"/>
          <w:sz w:val="22"/>
        </w:rPr>
        <w:t xml:space="preserve">不要使用的公共无线网络，如机场、火车站等地提供的免费 </w:t>
      </w:r>
      <w:r>
        <w:rPr>
          <w:sz w:val="22"/>
        </w:rPr>
        <w:t>Wi-Fi。</w:t>
      </w:r>
    </w:p>
    <w:p>
      <w:pPr>
        <w:pStyle w:val="5"/>
        <w:numPr>
          <w:ilvl w:val="3"/>
          <w:numId w:val="3"/>
        </w:numPr>
        <w:tabs>
          <w:tab w:val="left" w:pos="963"/>
        </w:tabs>
        <w:spacing w:before="159" w:after="0" w:line="240" w:lineRule="auto"/>
        <w:ind w:left="962" w:right="0" w:hanging="843"/>
        <w:jc w:val="left"/>
      </w:pPr>
      <w:r>
        <w:rPr>
          <w:spacing w:val="-3"/>
        </w:rPr>
        <w:t>网络检测异常如何解决？</w:t>
      </w:r>
    </w:p>
    <w:p>
      <w:pPr>
        <w:pStyle w:val="6"/>
      </w:pPr>
      <w:r>
        <w:t>遇到网络检测结果为异常时，按以下步骤进行解决。</w:t>
      </w:r>
    </w:p>
    <w:p>
      <w:pPr>
        <w:pStyle w:val="10"/>
        <w:numPr>
          <w:ilvl w:val="0"/>
          <w:numId w:val="6"/>
        </w:numPr>
        <w:tabs>
          <w:tab w:val="left" w:pos="481"/>
        </w:tabs>
        <w:spacing w:before="148" w:after="0" w:line="324" w:lineRule="auto"/>
        <w:ind w:left="480" w:right="858" w:hanging="360"/>
        <w:jc w:val="left"/>
        <w:rPr>
          <w:sz w:val="22"/>
        </w:rPr>
      </w:pPr>
      <w:r>
        <w:rPr>
          <w:spacing w:val="-3"/>
          <w:sz w:val="22"/>
        </w:rPr>
        <w:t>确认当前环境是否为</w:t>
      </w:r>
      <w:r>
        <w:rPr>
          <w:rFonts w:hint="eastAsia"/>
          <w:spacing w:val="-3"/>
          <w:sz w:val="22"/>
          <w:lang w:eastAsia="zh-CN"/>
        </w:rPr>
        <w:t>初选</w:t>
      </w:r>
      <w:r>
        <w:rPr>
          <w:spacing w:val="-3"/>
          <w:sz w:val="22"/>
        </w:rPr>
        <w:t>当天的环境。如果不是则需要更换环境后重新检测。</w:t>
      </w:r>
      <w:r>
        <w:rPr>
          <w:i/>
          <w:sz w:val="23"/>
        </w:rPr>
        <w:t>重要说 明</w:t>
      </w:r>
      <w:r>
        <w:rPr>
          <w:spacing w:val="-3"/>
          <w:sz w:val="22"/>
        </w:rPr>
        <w:t>：如果设备调试环境与</w:t>
      </w:r>
      <w:r>
        <w:rPr>
          <w:rFonts w:hint="eastAsia"/>
          <w:spacing w:val="-3"/>
          <w:sz w:val="22"/>
          <w:lang w:eastAsia="zh-CN"/>
        </w:rPr>
        <w:t>初选</w:t>
      </w:r>
      <w:r>
        <w:rPr>
          <w:spacing w:val="-3"/>
          <w:sz w:val="22"/>
        </w:rPr>
        <w:t>当天环境不一致时，即使网络检测通过，也无法确保</w:t>
      </w:r>
      <w:r>
        <w:rPr>
          <w:rFonts w:hint="eastAsia"/>
          <w:spacing w:val="-3"/>
          <w:sz w:val="22"/>
          <w:lang w:eastAsia="zh-CN"/>
        </w:rPr>
        <w:t>初选</w:t>
      </w:r>
      <w:r>
        <w:rPr>
          <w:spacing w:val="-3"/>
          <w:sz w:val="22"/>
        </w:rPr>
        <w:t>当天的网络正常。</w:t>
      </w:r>
    </w:p>
    <w:p>
      <w:pPr>
        <w:pStyle w:val="10"/>
        <w:numPr>
          <w:ilvl w:val="0"/>
          <w:numId w:val="6"/>
        </w:numPr>
        <w:tabs>
          <w:tab w:val="left" w:pos="481"/>
        </w:tabs>
        <w:spacing w:before="20" w:after="0" w:line="333" w:lineRule="auto"/>
        <w:ind w:left="480" w:right="664" w:hanging="360"/>
        <w:jc w:val="left"/>
        <w:rPr>
          <w:sz w:val="22"/>
        </w:rPr>
      </w:pPr>
      <w:r>
        <w:rPr>
          <w:spacing w:val="-3"/>
          <w:sz w:val="22"/>
        </w:rPr>
        <w:t>确定是否在单位。一些单位，特别是大型企业的网络很可能会屏蔽某些端口。如果能使 用浏览器打开百度页面，只能证明当前网络环境没有限制打开网页</w:t>
      </w:r>
      <w:r>
        <w:rPr>
          <w:sz w:val="22"/>
        </w:rPr>
        <w:t>（80/443</w:t>
      </w:r>
      <w:r>
        <w:rPr>
          <w:spacing w:val="21"/>
          <w:sz w:val="22"/>
        </w:rPr>
        <w:t xml:space="preserve"> 端口</w:t>
      </w:r>
      <w:r>
        <w:rPr>
          <w:sz w:val="22"/>
        </w:rPr>
        <w:t>），但</w:t>
      </w:r>
      <w:r>
        <w:rPr>
          <w:spacing w:val="-1"/>
          <w:sz w:val="22"/>
        </w:rPr>
        <w:t>视频</w:t>
      </w:r>
      <w:r>
        <w:rPr>
          <w:rFonts w:hint="eastAsia"/>
          <w:spacing w:val="-1"/>
          <w:sz w:val="22"/>
          <w:lang w:eastAsia="zh-CN"/>
        </w:rPr>
        <w:t>初选</w:t>
      </w:r>
      <w:r>
        <w:rPr>
          <w:spacing w:val="-1"/>
          <w:sz w:val="22"/>
        </w:rPr>
        <w:t xml:space="preserve">时还需要使用其它端口。此时，建议使用 </w:t>
      </w:r>
      <w:r>
        <w:rPr>
          <w:sz w:val="22"/>
        </w:rPr>
        <w:t>4G 热点或更换场地来解决。</w:t>
      </w:r>
    </w:p>
    <w:p>
      <w:pPr>
        <w:pStyle w:val="10"/>
        <w:numPr>
          <w:ilvl w:val="0"/>
          <w:numId w:val="6"/>
        </w:numPr>
        <w:tabs>
          <w:tab w:val="left" w:pos="481"/>
        </w:tabs>
        <w:spacing w:before="7" w:after="0" w:line="336" w:lineRule="auto"/>
        <w:ind w:left="480" w:right="783" w:hanging="360"/>
        <w:jc w:val="left"/>
        <w:rPr>
          <w:sz w:val="22"/>
        </w:rPr>
      </w:pPr>
      <w:r>
        <w:rPr>
          <w:spacing w:val="3"/>
          <w:sz w:val="22"/>
        </w:rPr>
        <w:t xml:space="preserve">如果不在单位或者更换 </w:t>
      </w:r>
      <w:r>
        <w:rPr>
          <w:sz w:val="22"/>
        </w:rPr>
        <w:t>4G</w:t>
      </w:r>
      <w:r>
        <w:rPr>
          <w:spacing w:val="-3"/>
          <w:sz w:val="22"/>
        </w:rPr>
        <w:t xml:space="preserve"> 热点后依然异常，确定是否使用的是单位电脑。如果使用了</w:t>
      </w:r>
      <w:r>
        <w:rPr>
          <w:sz w:val="22"/>
        </w:rPr>
        <w:t>单位电脑，则设备可能处于单位 Windows</w:t>
      </w:r>
      <w:r>
        <w:rPr>
          <w:spacing w:val="-3"/>
          <w:sz w:val="22"/>
        </w:rPr>
        <w:t xml:space="preserve"> 域环境，一些单位的域会限制访问某些端口，此时建议更换一台非单位电脑来解决。</w:t>
      </w:r>
    </w:p>
    <w:p>
      <w:pPr>
        <w:spacing w:after="0" w:line="336" w:lineRule="auto"/>
        <w:jc w:val="left"/>
        <w:rPr>
          <w:sz w:val="22"/>
        </w:rPr>
        <w:sectPr>
          <w:pgSz w:w="12240" w:h="15840"/>
          <w:pgMar w:top="1400" w:right="1100" w:bottom="760" w:left="1440" w:header="0" w:footer="575" w:gutter="0"/>
        </w:sectPr>
      </w:pPr>
    </w:p>
    <w:p>
      <w:pPr>
        <w:pStyle w:val="2"/>
        <w:spacing w:before="3"/>
      </w:pPr>
      <w:r>
        <w:t>二、</w:t>
      </w:r>
      <w:r>
        <w:rPr>
          <w:rFonts w:hint="eastAsia"/>
        </w:rPr>
        <w:t>网络在线视频初选</w:t>
      </w:r>
      <w:r>
        <w:t>当天</w:t>
      </w:r>
    </w:p>
    <w:p>
      <w:pPr>
        <w:pStyle w:val="6"/>
        <w:spacing w:before="13"/>
        <w:ind w:left="0"/>
        <w:rPr>
          <w:b/>
          <w:sz w:val="17"/>
        </w:rPr>
      </w:pPr>
    </w:p>
    <w:p>
      <w:pPr>
        <w:pStyle w:val="3"/>
        <w:numPr>
          <w:ilvl w:val="1"/>
          <w:numId w:val="7"/>
        </w:numPr>
        <w:tabs>
          <w:tab w:val="left" w:pos="608"/>
        </w:tabs>
        <w:spacing w:before="0" w:after="0" w:line="240" w:lineRule="auto"/>
        <w:ind w:left="607" w:right="0" w:hanging="488"/>
        <w:jc w:val="left"/>
      </w:pPr>
      <w:r>
        <w:t>准备工作</w:t>
      </w:r>
    </w:p>
    <w:p>
      <w:pPr>
        <w:pStyle w:val="6"/>
        <w:spacing w:before="175"/>
      </w:pPr>
      <w:r>
        <w:rPr>
          <w:rFonts w:hint="eastAsia"/>
          <w:lang w:eastAsia="zh-CN"/>
        </w:rPr>
        <w:t>网络初选</w:t>
      </w:r>
      <w:r>
        <w:t>当天，考生需要提前准备好以下各项工作。</w:t>
      </w:r>
    </w:p>
    <w:p>
      <w:pPr>
        <w:pStyle w:val="10"/>
        <w:numPr>
          <w:ilvl w:val="2"/>
          <w:numId w:val="7"/>
        </w:numPr>
        <w:tabs>
          <w:tab w:val="left" w:pos="841"/>
        </w:tabs>
        <w:spacing w:before="161" w:after="0" w:line="240" w:lineRule="auto"/>
        <w:ind w:left="840" w:right="0" w:hanging="361"/>
        <w:jc w:val="both"/>
        <w:rPr>
          <w:sz w:val="22"/>
        </w:rPr>
      </w:pPr>
      <w:r>
        <w:rPr>
          <w:spacing w:val="-1"/>
          <w:sz w:val="22"/>
        </w:rPr>
        <w:t xml:space="preserve">一台台式机或笔记本电脑，具体设备要求参见 </w:t>
      </w:r>
      <w:r>
        <w:rPr>
          <w:sz w:val="22"/>
        </w:rPr>
        <w:t>1.1</w:t>
      </w:r>
      <w:r>
        <w:rPr>
          <w:spacing w:val="14"/>
          <w:sz w:val="22"/>
        </w:rPr>
        <w:t xml:space="preserve"> 节。</w:t>
      </w:r>
    </w:p>
    <w:p>
      <w:pPr>
        <w:pStyle w:val="10"/>
        <w:numPr>
          <w:ilvl w:val="2"/>
          <w:numId w:val="7"/>
        </w:numPr>
        <w:tabs>
          <w:tab w:val="left" w:pos="841"/>
        </w:tabs>
        <w:spacing w:before="160" w:after="0" w:line="336" w:lineRule="auto"/>
        <w:ind w:left="840" w:right="717" w:hanging="360"/>
        <w:jc w:val="both"/>
        <w:rPr>
          <w:sz w:val="22"/>
        </w:rPr>
      </w:pPr>
      <w:r>
        <w:rPr>
          <w:spacing w:val="-3"/>
          <w:sz w:val="22"/>
        </w:rPr>
        <w:t>相关证件，如中国居民身份证</w:t>
      </w:r>
      <w:r>
        <w:rPr>
          <w:sz w:val="22"/>
        </w:rPr>
        <w:t>（</w:t>
      </w:r>
      <w:r>
        <w:rPr>
          <w:spacing w:val="-3"/>
          <w:sz w:val="22"/>
        </w:rPr>
        <w:t>适用于中国居民）、港澳居民来往内地通行证</w:t>
      </w:r>
      <w:r>
        <w:rPr>
          <w:sz w:val="22"/>
        </w:rPr>
        <w:t>（</w:t>
      </w:r>
      <w:r>
        <w:rPr>
          <w:spacing w:val="-6"/>
          <w:sz w:val="22"/>
        </w:rPr>
        <w:t>适用</w:t>
      </w:r>
      <w:r>
        <w:rPr>
          <w:spacing w:val="-3"/>
          <w:sz w:val="22"/>
        </w:rPr>
        <w:t>于中国香港特别行政区或澳门特别行政区</w:t>
      </w:r>
      <w:r>
        <w:rPr>
          <w:sz w:val="22"/>
        </w:rPr>
        <w:t>）</w:t>
      </w:r>
      <w:r>
        <w:rPr>
          <w:spacing w:val="-3"/>
          <w:sz w:val="22"/>
        </w:rPr>
        <w:t>、台湾居民来往大陆通行证（</w:t>
      </w:r>
      <w:r>
        <w:rPr>
          <w:spacing w:val="-4"/>
          <w:sz w:val="22"/>
        </w:rPr>
        <w:t>中国台湾地</w:t>
      </w:r>
      <w:r>
        <w:rPr>
          <w:sz w:val="22"/>
        </w:rPr>
        <w:t>区）。</w:t>
      </w:r>
    </w:p>
    <w:p>
      <w:pPr>
        <w:pStyle w:val="6"/>
        <w:spacing w:before="0" w:line="407" w:lineRule="exact"/>
      </w:pPr>
      <w:r>
        <w:rPr>
          <w:i/>
          <w:sz w:val="23"/>
        </w:rPr>
        <w:t>注意事项</w:t>
      </w:r>
      <w:r>
        <w:t>：如果使用笔记本电脑，请使用电源，以防电池耗尽影响</w:t>
      </w:r>
      <w:r>
        <w:rPr>
          <w:rFonts w:hint="eastAsia"/>
          <w:lang w:eastAsia="zh-CN"/>
        </w:rPr>
        <w:t>网络初选</w:t>
      </w:r>
      <w:r>
        <w:t>。</w:t>
      </w:r>
    </w:p>
    <w:p>
      <w:pPr>
        <w:pStyle w:val="6"/>
        <w:spacing w:before="18"/>
        <w:ind w:left="0"/>
        <w:rPr>
          <w:sz w:val="14"/>
        </w:rPr>
      </w:pPr>
    </w:p>
    <w:p>
      <w:pPr>
        <w:pStyle w:val="3"/>
        <w:numPr>
          <w:ilvl w:val="1"/>
          <w:numId w:val="7"/>
        </w:numPr>
        <w:tabs>
          <w:tab w:val="left" w:pos="608"/>
        </w:tabs>
        <w:spacing w:before="0" w:after="0" w:line="240" w:lineRule="auto"/>
        <w:ind w:left="607" w:right="0" w:hanging="488"/>
        <w:jc w:val="left"/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443865</wp:posOffset>
                </wp:positionV>
                <wp:extent cx="6097905" cy="483870"/>
                <wp:effectExtent l="0" t="0" r="17145" b="11430"/>
                <wp:wrapNone/>
                <wp:docPr id="78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83870"/>
                          <a:chOff x="1551" y="699"/>
                          <a:chExt cx="9603" cy="762"/>
                        </a:xfrm>
                      </wpg:grpSpPr>
                      <wps:wsp>
                        <wps:cNvPr id="46" name="任意多边形 33"/>
                        <wps:cNvSpPr/>
                        <wps:spPr>
                          <a:xfrm>
                            <a:off x="1561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63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35"/>
                        <wps:cNvSpPr/>
                        <wps:spPr>
                          <a:xfrm>
                            <a:off x="2455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8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575" y="0"/>
                                </a:lnTo>
                                <a:lnTo>
                                  <a:pt x="599" y="5"/>
                                </a:lnTo>
                                <a:lnTo>
                                  <a:pt x="620" y="19"/>
                                </a:lnTo>
                                <a:lnTo>
                                  <a:pt x="633" y="39"/>
                                </a:lnTo>
                                <a:lnTo>
                                  <a:pt x="638" y="64"/>
                                </a:lnTo>
                                <a:lnTo>
                                  <a:pt x="638" y="661"/>
                                </a:lnTo>
                                <a:lnTo>
                                  <a:pt x="633" y="686"/>
                                </a:lnTo>
                                <a:lnTo>
                                  <a:pt x="620" y="706"/>
                                </a:lnTo>
                                <a:lnTo>
                                  <a:pt x="599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3" y="725"/>
                                </a:lnTo>
                                <a:lnTo>
                                  <a:pt x="39" y="720"/>
                                </a:lnTo>
                                <a:lnTo>
                                  <a:pt x="18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58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任意多边形 37"/>
                        <wps:cNvSpPr/>
                        <wps:spPr>
                          <a:xfrm>
                            <a:off x="3350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1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52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任意多边形 39"/>
                        <wps:cNvSpPr/>
                        <wps:spPr>
                          <a:xfrm>
                            <a:off x="4244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47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任意多边形 41"/>
                        <wps:cNvSpPr/>
                        <wps:spPr>
                          <a:xfrm>
                            <a:off x="5138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8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8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841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任意多边形 43"/>
                        <wps:cNvSpPr/>
                        <wps:spPr>
                          <a:xfrm>
                            <a:off x="6033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38" y="1000"/>
                            <a:ext cx="1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任意多边形 45"/>
                        <wps:cNvSpPr/>
                        <wps:spPr>
                          <a:xfrm>
                            <a:off x="6943" y="726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40" y="1000"/>
                            <a:ext cx="12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任意多边形 47"/>
                        <wps:cNvSpPr/>
                        <wps:spPr>
                          <a:xfrm>
                            <a:off x="7821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1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24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任意多边形 49"/>
                        <wps:cNvSpPr/>
                        <wps:spPr>
                          <a:xfrm>
                            <a:off x="8716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3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419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任意多边形 51"/>
                        <wps:cNvSpPr/>
                        <wps:spPr>
                          <a:xfrm>
                            <a:off x="9610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8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575" y="0"/>
                                </a:lnTo>
                                <a:lnTo>
                                  <a:pt x="599" y="5"/>
                                </a:lnTo>
                                <a:lnTo>
                                  <a:pt x="620" y="19"/>
                                </a:lnTo>
                                <a:lnTo>
                                  <a:pt x="633" y="39"/>
                                </a:lnTo>
                                <a:lnTo>
                                  <a:pt x="638" y="64"/>
                                </a:lnTo>
                                <a:lnTo>
                                  <a:pt x="638" y="661"/>
                                </a:lnTo>
                                <a:lnTo>
                                  <a:pt x="633" y="686"/>
                                </a:lnTo>
                                <a:lnTo>
                                  <a:pt x="620" y="706"/>
                                </a:lnTo>
                                <a:lnTo>
                                  <a:pt x="599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3" y="725"/>
                                </a:lnTo>
                                <a:lnTo>
                                  <a:pt x="39" y="720"/>
                                </a:lnTo>
                                <a:lnTo>
                                  <a:pt x="18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5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313" y="992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任意多边形 53"/>
                        <wps:cNvSpPr/>
                        <wps:spPr>
                          <a:xfrm>
                            <a:off x="10505" y="709"/>
                            <a:ext cx="639" cy="7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9" h="725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75" y="0"/>
                                </a:lnTo>
                                <a:lnTo>
                                  <a:pt x="600" y="5"/>
                                </a:lnTo>
                                <a:lnTo>
                                  <a:pt x="620" y="19"/>
                                </a:lnTo>
                                <a:lnTo>
                                  <a:pt x="634" y="39"/>
                                </a:lnTo>
                                <a:lnTo>
                                  <a:pt x="639" y="64"/>
                                </a:lnTo>
                                <a:lnTo>
                                  <a:pt x="639" y="661"/>
                                </a:lnTo>
                                <a:lnTo>
                                  <a:pt x="634" y="686"/>
                                </a:lnTo>
                                <a:lnTo>
                                  <a:pt x="620" y="706"/>
                                </a:lnTo>
                                <a:lnTo>
                                  <a:pt x="600" y="720"/>
                                </a:lnTo>
                                <a:lnTo>
                                  <a:pt x="575" y="725"/>
                                </a:lnTo>
                                <a:lnTo>
                                  <a:pt x="64" y="725"/>
                                </a:lnTo>
                                <a:lnTo>
                                  <a:pt x="39" y="720"/>
                                </a:lnTo>
                                <a:lnTo>
                                  <a:pt x="19" y="706"/>
                                </a:lnTo>
                                <a:lnTo>
                                  <a:pt x="5" y="686"/>
                                </a:lnTo>
                                <a:lnTo>
                                  <a:pt x="0" y="66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9494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文本框 54"/>
                        <wps:cNvSpPr txBox="1"/>
                        <wps:spPr>
                          <a:xfrm>
                            <a:off x="1701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登录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系统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8" name="文本框 55"/>
                        <wps:cNvSpPr txBox="1"/>
                        <wps:spPr>
                          <a:xfrm>
                            <a:off x="2595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确认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信息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9" name="文本框 56"/>
                        <wps:cNvSpPr txBox="1"/>
                        <wps:spPr>
                          <a:xfrm>
                            <a:off x="3490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实名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认证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0" name="文本框 57"/>
                        <wps:cNvSpPr txBox="1"/>
                        <wps:spPr>
                          <a:xfrm>
                            <a:off x="4385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进入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场次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1" name="文本框 58"/>
                        <wps:cNvSpPr txBox="1"/>
                        <wps:spPr>
                          <a:xfrm>
                            <a:off x="5279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设备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调试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2" name="文本框 59"/>
                        <wps:cNvSpPr txBox="1"/>
                        <wps:spPr>
                          <a:xfrm>
                            <a:off x="6174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阅读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须知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3" name="文本框 60"/>
                        <wps:cNvSpPr txBox="1"/>
                        <wps:spPr>
                          <a:xfrm>
                            <a:off x="7084" y="821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阅读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承诺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4" name="文本框 61"/>
                        <wps:cNvSpPr txBox="1"/>
                        <wps:spPr>
                          <a:xfrm>
                            <a:off x="7963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进入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面试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" name="文本框 62"/>
                        <wps:cNvSpPr txBox="1"/>
                        <wps:spPr>
                          <a:xfrm>
                            <a:off x="8858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等候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面试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" name="文本框 63"/>
                        <wps:cNvSpPr txBox="1"/>
                        <wps:spPr>
                          <a:xfrm>
                            <a:off x="9752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进行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面试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7" name="文本框 64"/>
                        <wps:cNvSpPr txBox="1"/>
                        <wps:spPr>
                          <a:xfrm>
                            <a:off x="10646" y="804"/>
                            <a:ext cx="38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面试</w:t>
                              </w:r>
                            </w:p>
                            <w:p>
                              <w:pPr>
                                <w:spacing w:before="0" w:line="257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77.55pt;margin-top:34.95pt;height:38.1pt;width:480.15pt;mso-position-horizontal-relative:page;z-index:251680768;mso-width-relative:page;mso-height-relative:page;" coordorigin="1551,699" coordsize="9603,762" o:gfxdata="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">
                <o:lock v:ext="edit" aspectratio="f"/>
                <v:shape id="任意多边形 33" o:spid="_x0000_s1026" o:spt="100" style="position:absolute;left:1561;top:709;height:725;width:639;" filled="f" stroked="t" coordsize="639,725" o:gfxdata="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dGj7sAAADb&#10;AAAADwAAAAAAAAABACAAAAAiAAAAZHJzL2Rvd25yZXYueG1sUEsBAhQAFAAAAAgAh07iQDMvBZ47&#10;AAAAOQAAABAAAAAAAAAAAQAgAAAACgEAAGRycy9zaGFwZXhtbC54bWxQSwUGAAAAAAYABgBbAQAA&#10;tAMAAAAA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34" o:spid="_x0000_s1026" o:spt="75" type="#_x0000_t75" style="position:absolute;left:2263;top:992;height:159;width:136;" filled="f" o:preferrelative="t" stroked="f" coordsize="21600,21600" o:gfxdata="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zAi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35" o:spid="_x0000_s1026" o:spt="100" style="position:absolute;left:2455;top:709;height:725;width:639;" filled="f" stroked="t" coordsize="639,725" o:gfxdata="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Ud2a8AAAA&#10;2wAAAA8AAAAAAAAAAQAgAAAAIgAAAGRycy9kb3ducmV2LnhtbFBLAQIUABQAAAAIAIdO4kAzLwWe&#10;OwAAADkAAAAQAAAAAAAAAAEAIAAAAAsBAABkcnMvc2hhcGV4bWwueG1sUEsFBgAAAAAGAAYAWwEA&#10;ALUDAAAAAA==&#10;" path="m0,64l5,39,18,19,39,5,63,0,575,0,599,5,620,19,633,39,638,64,638,661,633,686,620,706,599,720,575,725,63,725,39,720,18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36" o:spid="_x0000_s1026" o:spt="75" type="#_x0000_t75" style="position:absolute;left:3158;top:992;height:159;width:136;" filled="f" o:preferrelative="t" stroked="f" coordsize="21600,21600" o:gfxdata="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fO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37" o:spid="_x0000_s1026" o:spt="100" style="position:absolute;left:3350;top:709;height:725;width:639;" filled="f" stroked="t" coordsize="639,725" o:gfxdata="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77b28AAAA&#10;2wAAAA8AAAAAAAAAAQAgAAAAIgAAAGRycy9kb3ducmV2LnhtbFBLAQIUABQAAAAIAIdO4kAzLwWe&#10;OwAAADkAAAAQAAAAAAAAAAEAIAAAAAsBAABkcnMvc2hhcGV4bWwueG1sUEsFBgAAAAAGAAYAWwEA&#10;ALUDAAAAAA==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38" o:spid="_x0000_s1026" o:spt="75" type="#_x0000_t75" style="position:absolute;left:4052;top:992;height:159;width:136;" filled="f" o:preferrelative="t" stroked="f" coordsize="21600,21600" o:gfxdata="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gH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39" o:spid="_x0000_s1026" o:spt="100" style="position:absolute;left:4244;top:709;height:725;width:639;" filled="f" stroked="t" coordsize="639,725" o:gfxdata="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dZRvQAA&#10;ANsAAAAPAAAAAAAAAAEAIAAAACIAAABkcnMvZG93bnJldi54bWxQSwECFAAUAAAACACHTuJAMy8F&#10;njsAAAA5AAAAEAAAAAAAAAABACAAAAAMAQAAZHJzL3NoYXBleG1sLnhtbFBLBQYAAAAABgAGAFsB&#10;AAC2AwAAAAA=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40" o:spid="_x0000_s1026" o:spt="75" type="#_x0000_t75" style="position:absolute;left:4947;top:992;height:159;width:136;" filled="f" o:preferrelative="t" stroked="f" coordsize="21600,21600" o:gfxdata="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Y8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41" o:spid="_x0000_s1026" o:spt="100" style="position:absolute;left:5138;top:709;height:725;width:639;" filled="f" stroked="t" coordsize="639,725" o:gfxdata="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A6768AAAA&#10;2wAAAA8AAAAAAAAAAQAgAAAAIgAAAGRycy9kb3ducmV2LnhtbFBLAQIUABQAAAAIAIdO4kAzLwWe&#10;OwAAADkAAAAQAAAAAAAAAAEAIAAAAAsBAABkcnMvc2hhcGV4bWwueG1sUEsFBgAAAAAGAAYAWwEA&#10;ALUDAAAAAA==&#10;" path="m0,64l5,39,18,19,39,5,64,0,575,0,600,5,620,19,634,39,639,64,639,661,634,686,620,706,600,720,575,725,64,725,39,720,18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42" o:spid="_x0000_s1026" o:spt="75" type="#_x0000_t75" style="position:absolute;left:5841;top:992;height:159;width:136;" filled="f" o:preferrelative="t" stroked="f" coordsize="21600,21600" o:gfxdata="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wwG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43" o:spid="_x0000_s1026" o:spt="100" style="position:absolute;left:6033;top:709;height:725;width:639;" filled="f" stroked="t" coordsize="639,725" o:gfxdata="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e0FK8AAAA&#10;2wAAAA8AAAAAAAAAAQAgAAAAIgAAAGRycy9kb3ducmV2LnhtbFBLAQIUABQAAAAIAIdO4kAzLwWe&#10;OwAAADkAAAAQAAAAAAAAAAEAIAAAAAsBAABkcnMvc2hhcGV4bWwueG1sUEsFBgAAAAAGAAYAWwEA&#10;ALUDAAAAAA==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44" o:spid="_x0000_s1026" o:spt="75" type="#_x0000_t75" style="position:absolute;left:6738;top:1000;height:159;width:145;" filled="f" o:preferrelative="t" stroked="f" coordsize="21600,21600" o:gfxdata="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EO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任意多边形 45" o:spid="_x0000_s1026" o:spt="100" style="position:absolute;left:6943;top:726;height:725;width:639;" filled="f" stroked="t" coordsize="639,725" o:gfxdata="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N4bu8AAAA&#10;2wAAAA8AAAAAAAAAAQAgAAAAIgAAAGRycy9kb3ducmV2LnhtbFBLAQIUABQAAAAIAIdO4kAzLwWe&#10;OwAAADkAAAAQAAAAAAAAAAEAIAAAAAsBAABkcnMvc2hhcGV4bWwueG1sUEsFBgAAAAAGAAYAWwEA&#10;ALUDAAAAAA==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46" o:spid="_x0000_s1026" o:spt="75" type="#_x0000_t75" style="position:absolute;left:7640;top:1000;height:159;width:129;" filled="f" o:preferrelative="t" stroked="f" coordsize="21600,21600" o:gfxdata="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gA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47" o:spid="_x0000_s1026" o:spt="100" style="position:absolute;left:7821;top:709;height:725;width:639;" filled="f" stroked="t" coordsize="639,725" o:gfxdata="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cnALsAAADb&#10;AAAADwAAAAAAAAABACAAAAAiAAAAZHJzL2Rvd25yZXYueG1sUEsBAhQAFAAAAAgAh07iQDMvBZ47&#10;AAAAOQAAABAAAAAAAAAAAQAgAAAACgEAAGRycy9zaGFwZXhtbC54bWxQSwUGAAAAAAYABgBbAQAA&#10;tAMAAAAA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48" o:spid="_x0000_s1026" o:spt="75" type="#_x0000_t75" style="position:absolute;left:8524;top:992;height:159;width:136;" filled="f" o:preferrelative="t" stroked="f" coordsize="21600,21600" o:gfxdata="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Yr/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任意多边形 49" o:spid="_x0000_s1026" o:spt="100" style="position:absolute;left:8716;top:709;height:725;width:639;" filled="f" stroked="t" coordsize="639,725" o:gfxdata="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kc7LsAAADb&#10;AAAADwAAAAAAAAABACAAAAAiAAAAZHJzL2Rvd25yZXYueG1sUEsBAhQAFAAAAAgAh07iQDMvBZ47&#10;AAAAOQAAABAAAAAAAAAAAQAgAAAACgEAAGRycy9zaGFwZXhtbC54bWxQSwUGAAAAAAYABgBbAQAA&#10;tAMAAAAA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50" o:spid="_x0000_s1026" o:spt="75" type="#_x0000_t75" style="position:absolute;left:9419;top:992;height:159;width:136;" filled="f" o:preferrelative="t" stroked="f" coordsize="21600,21600" o:gfxdata="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oEB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任意多边形 51" o:spid="_x0000_s1026" o:spt="100" style="position:absolute;left:9610;top:709;height:725;width:639;" filled="f" stroked="t" coordsize="639,725" o:gfxdata="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whA7sAAADb&#10;AAAADwAAAAAAAAABACAAAAAiAAAAZHJzL2Rvd25yZXYueG1sUEsBAhQAFAAAAAgAh07iQDMvBZ47&#10;AAAAOQAAABAAAAAAAAAAAQAgAAAACgEAAGRycy9zaGFwZXhtbC54bWxQSwUGAAAAAAYABgBbAQAA&#10;tAMAAAAA&#10;" path="m0,64l5,39,18,19,39,5,63,0,575,0,599,5,620,19,633,39,638,64,638,661,633,686,620,706,599,720,575,725,63,725,39,720,18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图片 52" o:spid="_x0000_s1026" o:spt="75" type="#_x0000_t75" style="position:absolute;left:10313;top:992;height:159;width:136;" filled="f" o:preferrelative="t" stroked="f" coordsize="21600,21600" o:gfxdata="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NLf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任意多边形 53" o:spid="_x0000_s1026" o:spt="100" style="position:absolute;left:10505;top:709;height:725;width:639;" filled="f" stroked="t" coordsize="639,725" o:gfxdata="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Ia77sAAADb&#10;AAAADwAAAAAAAAABACAAAAAiAAAAZHJzL2Rvd25yZXYueG1sUEsBAhQAFAAAAAgAh07iQDMvBZ47&#10;AAAAOQAAABAAAAAAAAAAAQAgAAAACgEAAGRycy9zaGFwZXhtbC54bWxQSwUGAAAAAAYABgBbAQAA&#10;tAMAAAAA&#10;" path="m0,64l5,39,19,19,39,5,64,0,575,0,600,5,620,19,634,39,639,64,639,661,634,686,620,706,600,720,575,725,64,725,39,720,19,706,5,686,0,661,0,64xe">
                  <v:fill on="f" focussize="0,0"/>
                  <v:stroke weight="1pt" color="#949494" joinstyle="round"/>
                  <v:imagedata o:title=""/>
                  <o:lock v:ext="edit" aspectratio="f"/>
                </v:shape>
                <v:shape id="文本框 54" o:spid="_x0000_s1026" o:spt="202" type="#_x0000_t202" style="position:absolute;left:1701;top:804;height:514;width:38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登录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系统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2595;top:804;height:514;width:380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确认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信息</w:t>
                        </w:r>
                      </w:p>
                    </w:txbxContent>
                  </v:textbox>
                </v:shape>
                <v:shape id="文本框 56" o:spid="_x0000_s1026" o:spt="202" type="#_x0000_t202" style="position:absolute;left:3490;top:804;height:514;width:380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实名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认证</w:t>
                        </w:r>
                      </w:p>
                    </w:txbxContent>
                  </v:textbox>
                </v:shape>
                <v:shape id="文本框 57" o:spid="_x0000_s1026" o:spt="202" type="#_x0000_t202" style="position:absolute;left:4385;top:804;height:514;width:38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进入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场次</w:t>
                        </w:r>
                      </w:p>
                    </w:txbxContent>
                  </v:textbox>
                </v:shape>
                <v:shape id="文本框 58" o:spid="_x0000_s1026" o:spt="202" type="#_x0000_t202" style="position:absolute;left:5279;top:804;height:514;width:380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设备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调试</w:t>
                        </w:r>
                      </w:p>
                    </w:txbxContent>
                  </v:textbox>
                </v:shape>
                <v:shape id="文本框 59" o:spid="_x0000_s1026" o:spt="202" type="#_x0000_t202" style="position:absolute;left:6174;top:804;height:514;width:380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阅读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须知</w:t>
                        </w:r>
                      </w:p>
                    </w:txbxContent>
                  </v:textbox>
                </v:shape>
                <v:shape id="文本框 60" o:spid="_x0000_s1026" o:spt="202" type="#_x0000_t202" style="position:absolute;left:7084;top:821;height:514;width:380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阅读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承诺</w:t>
                        </w:r>
                      </w:p>
                    </w:txbxContent>
                  </v:textbox>
                </v:shape>
                <v:shape id="文本框 61" o:spid="_x0000_s1026" o:spt="202" type="#_x0000_t202" style="position:absolute;left:7963;top:804;height:514;width:380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进入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面试</w:t>
                        </w:r>
                      </w:p>
                    </w:txbxContent>
                  </v:textbox>
                </v:shape>
                <v:shape id="文本框 62" o:spid="_x0000_s1026" o:spt="202" type="#_x0000_t202" style="position:absolute;left:8858;top:804;height:514;width:380;" filled="f" stroked="f" coordsize="21600,21600" o:gfxdata="UEsDBAoAAAAAAIdO4kAAAAAAAAAAAAAAAAAEAAAAZHJzL1BLAwQUAAAACACHTuJAx6K3g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3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等候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面试</w:t>
                        </w:r>
                      </w:p>
                    </w:txbxContent>
                  </v:textbox>
                </v:shape>
                <v:shape id="文本框 63" o:spid="_x0000_s1026" o:spt="202" type="#_x0000_t202" style="position:absolute;left:9752;top:804;height:514;width:380;" filled="f" stroked="f" coordsize="21600,21600" o:gfxdata="UEsDBAoAAAAAAIdO4kAAAAAAAAAAAAAAAAAEAAAAZHJzL1BLAwQUAAAACACHTuJAN3Ap97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we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p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进行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面试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10646;top:804;height:514;width:380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面试</w:t>
                        </w:r>
                      </w:p>
                      <w:p>
                        <w:pPr>
                          <w:spacing w:before="0" w:line="257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>网络初选</w:t>
      </w:r>
      <w:r>
        <w:t>流程</w:t>
      </w:r>
    </w:p>
    <w:p>
      <w:pPr>
        <w:pStyle w:val="6"/>
        <w:spacing w:before="0"/>
        <w:ind w:left="0"/>
        <w:rPr>
          <w:b/>
          <w:sz w:val="32"/>
        </w:rPr>
      </w:pPr>
    </w:p>
    <w:p>
      <w:pPr>
        <w:pStyle w:val="6"/>
        <w:spacing w:before="14"/>
        <w:ind w:left="0"/>
        <w:rPr>
          <w:b/>
          <w:sz w:val="34"/>
        </w:rPr>
      </w:pPr>
    </w:p>
    <w:p>
      <w:pPr>
        <w:pStyle w:val="5"/>
        <w:numPr>
          <w:ilvl w:val="2"/>
          <w:numId w:val="8"/>
        </w:numPr>
        <w:tabs>
          <w:tab w:val="left" w:pos="764"/>
        </w:tabs>
        <w:spacing w:before="0" w:after="0" w:line="240" w:lineRule="auto"/>
        <w:ind w:left="763" w:right="0" w:hanging="644"/>
        <w:jc w:val="left"/>
      </w:pPr>
      <w:r>
        <w:t>登录系统</w:t>
      </w:r>
    </w:p>
    <w:p>
      <w:pPr>
        <w:pStyle w:val="6"/>
      </w:pPr>
      <w:r>
        <w:t>考生需要使用谷歌浏览器登录，</w:t>
      </w:r>
      <w:r>
        <w:rPr>
          <w:rFonts w:hint="eastAsia"/>
        </w:rPr>
        <w:t>网络在线视频初选</w:t>
      </w:r>
      <w:r>
        <w:t>地址（https://c.yj.live/512051）在</w:t>
      </w:r>
      <w:r>
        <w:rPr>
          <w:rFonts w:hint="eastAsia"/>
          <w:lang w:eastAsia="zh-CN"/>
        </w:rPr>
        <w:t>初选</w:t>
      </w:r>
      <w:r>
        <w:t>前告知。</w:t>
      </w:r>
    </w:p>
    <w:p>
      <w:pPr>
        <w:pStyle w:val="6"/>
        <w:spacing w:before="6"/>
        <w:ind w:left="0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1387475</wp:posOffset>
            </wp:positionH>
            <wp:positionV relativeFrom="paragraph">
              <wp:posOffset>110490</wp:posOffset>
            </wp:positionV>
            <wp:extent cx="4860925" cy="2562860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850" cy="2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05"/>
      </w:pPr>
      <w:r>
        <w:t>选择证件类型“居民身份证”，输入证件号码，完成输入后点击“登录”按钮。</w:t>
      </w:r>
    </w:p>
    <w:p>
      <w:pPr>
        <w:spacing w:after="0"/>
        <w:sectPr>
          <w:pgSz w:w="12240" w:h="15840"/>
          <w:pgMar w:top="1420" w:right="1100" w:bottom="760" w:left="1440" w:header="0" w:footer="575" w:gutter="0"/>
        </w:sectPr>
      </w:pPr>
    </w:p>
    <w:p>
      <w:pPr>
        <w:pStyle w:val="5"/>
        <w:numPr>
          <w:ilvl w:val="2"/>
          <w:numId w:val="8"/>
        </w:numPr>
        <w:tabs>
          <w:tab w:val="left" w:pos="764"/>
        </w:tabs>
        <w:spacing w:before="26" w:after="0" w:line="240" w:lineRule="auto"/>
        <w:ind w:left="763" w:right="0" w:hanging="644"/>
        <w:jc w:val="left"/>
      </w:pPr>
      <w:r>
        <w:t>确认信息</w:t>
      </w:r>
    </w:p>
    <w:p>
      <w:pPr>
        <w:pStyle w:val="6"/>
      </w:pPr>
      <w:r>
        <w:t>考生核对信息无误后点击“正确”按钮。</w:t>
      </w:r>
    </w:p>
    <w:p>
      <w:pPr>
        <w:pStyle w:val="6"/>
        <w:spacing w:before="2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120015</wp:posOffset>
                </wp:positionV>
                <wp:extent cx="4610100" cy="2138680"/>
                <wp:effectExtent l="0" t="635" r="0" b="13335"/>
                <wp:wrapTopAndBottom/>
                <wp:docPr id="81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138680"/>
                          <a:chOff x="2505" y="189"/>
                          <a:chExt cx="7260" cy="3368"/>
                        </a:xfrm>
                      </wpg:grpSpPr>
                      <pic:pic xmlns:pic="http://schemas.openxmlformats.org/drawingml/2006/picture">
                        <pic:nvPicPr>
                          <pic:cNvPr id="79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20" y="204"/>
                            <a:ext cx="7230" cy="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矩形 67"/>
                        <wps:cNvSpPr/>
                        <wps:spPr>
                          <a:xfrm>
                            <a:off x="2512" y="196"/>
                            <a:ext cx="7245" cy="335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D0CECE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125.25pt;margin-top:9.45pt;height:168.4pt;width:363pt;mso-position-horizontal-relative:page;mso-wrap-distance-bottom:0pt;mso-wrap-distance-top:0pt;z-index:-251634688;mso-width-relative:page;mso-height-relative:page;" coordorigin="2505,189" coordsize="7260,3368" o:gfxdata="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">
                <o:lock v:ext="edit" aspectratio="f"/>
                <v:shape id="图片 66" o:spid="_x0000_s1026" o:spt="75" type="#_x0000_t75" style="position:absolute;left:2520;top:204;height:3338;width:7230;" filled="f" o:preferrelative="t" stroked="f" coordsize="21600,21600" o:gfxdata="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jMG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rect id="矩形 67" o:spid="_x0000_s1026" o:spt="1" style="position:absolute;left:2512;top:196;height:3353;width:7245;" filled="f" stroked="t" coordsize="21600,21600" o:gfxdata="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XFJJugAAANsA&#10;AAAPAAAAAAAAAAEAIAAAACIAAABkcnMvZG93bnJldi54bWxQSwECFAAUAAAACACHTuJAMy8FnjsA&#10;AAA5AAAAEAAAAAAAAAABACAAAAAJAQAAZHJzL3NoYXBleG1sLnhtbFBLBQYAAAAABgAGAFsBAACz&#10;AwAAAAA=&#10;">
                  <v:fill on="f" focussize="0,0"/>
                  <v:stroke color="#D0CECE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5"/>
        <w:numPr>
          <w:ilvl w:val="2"/>
          <w:numId w:val="8"/>
        </w:numPr>
        <w:tabs>
          <w:tab w:val="left" w:pos="764"/>
        </w:tabs>
        <w:spacing w:before="98" w:after="0" w:line="240" w:lineRule="auto"/>
        <w:ind w:left="763" w:right="0" w:hanging="644"/>
        <w:jc w:val="left"/>
      </w:pPr>
      <w:r>
        <w:t>实名认证</w:t>
      </w:r>
    </w:p>
    <w:p>
      <w:pPr>
        <w:pStyle w:val="6"/>
      </w:pPr>
      <w:r>
        <w:t>考生首次进入</w:t>
      </w:r>
      <w:r>
        <w:rPr>
          <w:rFonts w:hint="eastAsia"/>
          <w:lang w:eastAsia="zh-CN"/>
        </w:rPr>
        <w:t>、</w:t>
      </w:r>
      <w:r>
        <w:t>系统，需要上传本人证件并做实人认证如下图所示。</w:t>
      </w:r>
    </w:p>
    <w:p>
      <w:pPr>
        <w:pStyle w:val="6"/>
        <w:spacing w:before="6"/>
        <w:ind w:left="0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110490</wp:posOffset>
            </wp:positionV>
            <wp:extent cx="5059680" cy="3710305"/>
            <wp:effectExtent l="0" t="0" r="0" b="0"/>
            <wp:wrapTopAndBottom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90" cy="37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41" w:line="336" w:lineRule="auto"/>
        <w:ind w:right="997"/>
      </w:pPr>
      <w:r>
        <w:t>实人认证方式有电脑摄像头认证和微信扫码认证两种，请根据自身情况，选择对应认证方式，按照系统提示和要求完成实人认证。</w:t>
      </w:r>
    </w:p>
    <w:p>
      <w:pPr>
        <w:spacing w:after="0" w:line="336" w:lineRule="auto"/>
        <w:sectPr>
          <w:pgSz w:w="12240" w:h="15840"/>
          <w:pgMar w:top="1400" w:right="1100" w:bottom="760" w:left="1440" w:header="0" w:footer="575" w:gutter="0"/>
        </w:sectPr>
      </w:pPr>
    </w:p>
    <w:p>
      <w:pPr>
        <w:pStyle w:val="6"/>
        <w:spacing w:before="0"/>
        <w:ind w:left="857"/>
        <w:rPr>
          <w:sz w:val="20"/>
        </w:rPr>
      </w:pPr>
      <w:r>
        <w:rPr>
          <w:sz w:val="20"/>
        </w:rPr>
        <w:drawing>
          <wp:inline distT="0" distB="0" distL="0" distR="0">
            <wp:extent cx="4577080" cy="1593850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581" cy="15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6"/>
        <w:ind w:left="0"/>
        <w:rPr>
          <w:sz w:val="3"/>
        </w:rPr>
      </w:pPr>
    </w:p>
    <w:p>
      <w:pPr>
        <w:pStyle w:val="6"/>
        <w:spacing w:before="43" w:line="336" w:lineRule="auto"/>
        <w:ind w:right="777"/>
      </w:pPr>
      <w:r>
        <w:t>请考生务必在</w:t>
      </w:r>
      <w:r>
        <w:rPr>
          <w:rFonts w:hint="eastAsia"/>
          <w:lang w:eastAsia="zh-CN"/>
        </w:rPr>
        <w:t>网络初选</w:t>
      </w:r>
      <w:r>
        <w:t>前完成实人认证，未完成实人认证或者实人认证失败的考生将无法进入</w:t>
      </w:r>
      <w:r>
        <w:rPr>
          <w:rFonts w:hint="eastAsia"/>
          <w:lang w:eastAsia="zh-CN"/>
        </w:rPr>
        <w:t>初选</w:t>
      </w:r>
      <w:r>
        <w:t>。（多次认证失败请联系电话联系支持）</w:t>
      </w:r>
    </w:p>
    <w:p>
      <w:pPr>
        <w:pStyle w:val="5"/>
        <w:numPr>
          <w:ilvl w:val="2"/>
          <w:numId w:val="8"/>
        </w:numPr>
        <w:tabs>
          <w:tab w:val="left" w:pos="764"/>
        </w:tabs>
        <w:spacing w:before="0" w:after="0" w:line="403" w:lineRule="exact"/>
        <w:ind w:left="763" w:right="0" w:hanging="644"/>
        <w:jc w:val="left"/>
      </w:pPr>
      <w:r>
        <w:t>进入</w:t>
      </w:r>
      <w:r>
        <w:rPr>
          <w:rFonts w:hint="eastAsia"/>
        </w:rPr>
        <w:t>网络在线视频初选</w:t>
      </w:r>
    </w:p>
    <w:p>
      <w:pPr>
        <w:pStyle w:val="6"/>
        <w:spacing w:after="11" w:line="336" w:lineRule="auto"/>
        <w:ind w:right="736"/>
      </w:pPr>
      <w:r>
        <w:t>考生在实名认证后，将看到“我的面试”列表。在此列表中将显示所有我最近 15 天内所有的</w:t>
      </w:r>
      <w:r>
        <w:rPr>
          <w:rFonts w:hint="eastAsia"/>
          <w:lang w:eastAsia="zh-CN"/>
        </w:rPr>
        <w:t>场次</w:t>
      </w:r>
      <w:r>
        <w:t>。通常情况下，考生会看到测试场次和</w:t>
      </w:r>
      <w:r>
        <w:rPr>
          <w:rFonts w:hint="eastAsia"/>
        </w:rPr>
        <w:t>网络在线视频初选</w:t>
      </w:r>
      <w:r>
        <w:t>正式场次。</w:t>
      </w:r>
    </w:p>
    <w:p>
      <w:pPr>
        <w:pStyle w:val="6"/>
        <w:spacing w:before="0"/>
        <w:ind w:left="559"/>
        <w:rPr>
          <w:sz w:val="20"/>
        </w:rPr>
      </w:pPr>
      <w:r>
        <w:rPr>
          <w:sz w:val="20"/>
        </w:rPr>
        <w:drawing>
          <wp:inline distT="0" distB="0" distL="0" distR="0">
            <wp:extent cx="5073015" cy="3265170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65" cy="32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23"/>
      </w:pPr>
      <w:r>
        <w:t>找到对应的</w:t>
      </w:r>
      <w:r>
        <w:rPr>
          <w:rFonts w:hint="eastAsia"/>
          <w:lang w:eastAsia="zh-CN"/>
        </w:rPr>
        <w:t>场次</w:t>
      </w:r>
      <w:r>
        <w:t>，然后点击该</w:t>
      </w:r>
      <w:r>
        <w:rPr>
          <w:rFonts w:hint="eastAsia"/>
          <w:lang w:eastAsia="zh-CN"/>
        </w:rPr>
        <w:t>场次</w:t>
      </w:r>
      <w:r>
        <w:t>右侧的“进入面试”按钮。</w:t>
      </w:r>
    </w:p>
    <w:p>
      <w:pPr>
        <w:pStyle w:val="5"/>
        <w:numPr>
          <w:ilvl w:val="2"/>
          <w:numId w:val="8"/>
        </w:numPr>
        <w:tabs>
          <w:tab w:val="left" w:pos="764"/>
        </w:tabs>
        <w:spacing w:before="161" w:after="0" w:line="240" w:lineRule="auto"/>
        <w:ind w:left="763" w:right="0" w:hanging="644"/>
        <w:jc w:val="left"/>
      </w:pPr>
      <w:r>
        <w:t>设备调试</w:t>
      </w:r>
    </w:p>
    <w:p>
      <w:pPr>
        <w:pStyle w:val="6"/>
        <w:spacing w:line="333" w:lineRule="auto"/>
        <w:ind w:right="775"/>
      </w:pPr>
      <w:r>
        <w:t>进入</w:t>
      </w:r>
      <w:r>
        <w:rPr>
          <w:rFonts w:hint="eastAsia"/>
          <w:lang w:eastAsia="zh-CN"/>
        </w:rPr>
        <w:t>场次</w:t>
      </w:r>
      <w:r>
        <w:t>后，考生首先需要设备调试，点击“设备调试”按钮，完成后勾选“我已知晓上述友情提示。”后关闭</w:t>
      </w:r>
    </w:p>
    <w:p>
      <w:pPr>
        <w:spacing w:after="0" w:line="333" w:lineRule="auto"/>
        <w:sectPr>
          <w:pgSz w:w="12240" w:h="15840"/>
          <w:pgMar w:top="1440" w:right="1100" w:bottom="760" w:left="1440" w:header="0" w:footer="575" w:gutter="0"/>
        </w:sectPr>
      </w:pPr>
    </w:p>
    <w:p>
      <w:pPr>
        <w:pStyle w:val="6"/>
        <w:spacing w:before="0"/>
        <w:ind w:left="819"/>
        <w:rPr>
          <w:sz w:val="20"/>
        </w:rPr>
      </w:pPr>
      <w:r>
        <w:rPr>
          <w:sz w:val="20"/>
        </w:rPr>
        <w:drawing>
          <wp:inline distT="0" distB="0" distL="0" distR="0">
            <wp:extent cx="4779010" cy="2244725"/>
            <wp:effectExtent l="0" t="0" r="0" b="0"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2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497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ind w:left="0"/>
        <w:rPr>
          <w:sz w:val="7"/>
        </w:rPr>
      </w:pPr>
    </w:p>
    <w:p>
      <w:pPr>
        <w:pStyle w:val="5"/>
        <w:numPr>
          <w:ilvl w:val="2"/>
          <w:numId w:val="8"/>
        </w:numPr>
        <w:tabs>
          <w:tab w:val="left" w:pos="764"/>
        </w:tabs>
        <w:spacing w:before="44" w:after="0" w:line="240" w:lineRule="auto"/>
        <w:ind w:left="763" w:right="0" w:hanging="644"/>
        <w:jc w:val="left"/>
      </w:pPr>
      <w:r>
        <w:t>阅读须知</w:t>
      </w:r>
    </w:p>
    <w:p>
      <w:pPr>
        <w:pStyle w:val="6"/>
        <w:spacing w:before="158" w:after="12" w:line="336" w:lineRule="auto"/>
        <w:ind w:right="777"/>
      </w:pPr>
      <w:r>
        <w:rPr>
          <w:rFonts w:hint="eastAsia"/>
          <w:lang w:eastAsia="zh-CN"/>
        </w:rPr>
        <w:t>设备调试完成</w:t>
      </w:r>
      <w:r>
        <w:t>后，考生首先需要阅读</w:t>
      </w:r>
      <w:r>
        <w:rPr>
          <w:rFonts w:hint="eastAsia"/>
          <w:lang w:eastAsia="zh-CN"/>
        </w:rPr>
        <w:t>考生</w:t>
      </w:r>
      <w:r>
        <w:t>须知，点击“阅读须知”按钮将显示</w:t>
      </w:r>
      <w:r>
        <w:rPr>
          <w:rFonts w:hint="eastAsia"/>
          <w:lang w:eastAsia="zh-CN"/>
        </w:rPr>
        <w:t>考生</w:t>
      </w:r>
      <w:r>
        <w:t>须知。请认真阅读</w:t>
      </w:r>
      <w:r>
        <w:rPr>
          <w:rFonts w:hint="eastAsia"/>
          <w:lang w:eastAsia="zh-CN"/>
        </w:rPr>
        <w:t>考生</w:t>
      </w:r>
      <w:r>
        <w:t>须知，完成后点击“我已认真阅读”按钮。</w:t>
      </w:r>
    </w:p>
    <w:p>
      <w:pPr>
        <w:pStyle w:val="6"/>
        <w:spacing w:before="0"/>
        <w:ind w:left="815"/>
        <w:rPr>
          <w:sz w:val="20"/>
        </w:rPr>
      </w:pPr>
      <w:r>
        <w:rPr>
          <w:sz w:val="20"/>
        </w:rPr>
        <w:drawing>
          <wp:inline distT="0" distB="0" distL="0" distR="0">
            <wp:extent cx="4822825" cy="2259965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3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282" cy="22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8"/>
        </w:numPr>
        <w:tabs>
          <w:tab w:val="left" w:pos="764"/>
        </w:tabs>
        <w:spacing w:before="197" w:after="0" w:line="240" w:lineRule="auto"/>
        <w:ind w:left="763" w:right="0" w:hanging="644"/>
        <w:jc w:val="left"/>
      </w:pPr>
      <w:r>
        <w:t>阅读承诺</w:t>
      </w:r>
    </w:p>
    <w:p>
      <w:pPr>
        <w:pStyle w:val="6"/>
        <w:spacing w:before="163"/>
        <w:ind w:right="704"/>
      </w:pPr>
      <w:r>
        <w:rPr>
          <w:rFonts w:hint="eastAsia"/>
          <w:lang w:eastAsia="zh-CN"/>
        </w:rPr>
        <w:t>考生</w:t>
      </w:r>
      <w:r>
        <w:t>阅读后，考生接下来需要阅读承诺书，并同意。点击“阅读承诺”按钮将显示承诺书，请认真阅读。阅读后若认可此承诺，则需要先勾选“我已认真阅读上述有关规定，并已知晓、认可相关规定。我承诺遵守相关规定，本人所提交的所有个人信息是真实的、准确 的，如有虚假信息和违规行为，本人承担由此而产生的一切后果。”，然后点击“我承诺遵守上述相关规定”按钮。</w:t>
      </w:r>
    </w:p>
    <w:p>
      <w:pPr>
        <w:spacing w:after="0"/>
        <w:sectPr>
          <w:pgSz w:w="12240" w:h="15840"/>
          <w:pgMar w:top="1440" w:right="1100" w:bottom="760" w:left="1440" w:header="0" w:footer="575" w:gutter="0"/>
        </w:sectPr>
      </w:pPr>
    </w:p>
    <w:p>
      <w:pPr>
        <w:pStyle w:val="6"/>
        <w:spacing w:before="0"/>
        <w:ind w:left="890"/>
        <w:rPr>
          <w:sz w:val="20"/>
        </w:rPr>
      </w:pPr>
      <w:r>
        <w:rPr>
          <w:sz w:val="20"/>
        </w:rPr>
        <w:drawing>
          <wp:inline distT="0" distB="0" distL="0" distR="0">
            <wp:extent cx="4613910" cy="2134870"/>
            <wp:effectExtent l="0" t="0" r="0" b="0"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947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8"/>
        <w:ind w:left="0"/>
        <w:rPr>
          <w:sz w:val="7"/>
        </w:rPr>
      </w:pPr>
    </w:p>
    <w:p>
      <w:pPr>
        <w:pStyle w:val="5"/>
        <w:numPr>
          <w:ilvl w:val="2"/>
          <w:numId w:val="8"/>
        </w:numPr>
        <w:tabs>
          <w:tab w:val="left" w:pos="764"/>
        </w:tabs>
        <w:spacing w:before="43" w:after="0" w:line="240" w:lineRule="auto"/>
        <w:ind w:left="763" w:right="0" w:hanging="644"/>
        <w:jc w:val="left"/>
      </w:pPr>
      <w:r>
        <w:t>等候</w:t>
      </w:r>
      <w:r>
        <w:rPr>
          <w:rFonts w:hint="eastAsia"/>
        </w:rPr>
        <w:t>网络在线视频初选</w:t>
      </w:r>
    </w:p>
    <w:p>
      <w:pPr>
        <w:pStyle w:val="6"/>
        <w:spacing w:after="11" w:line="336" w:lineRule="auto"/>
        <w:ind w:right="1217"/>
      </w:pPr>
      <w:r>
        <w:t>签署承诺后，请考生根据页面提示信息提前进入</w:t>
      </w:r>
      <w:r>
        <w:rPr>
          <w:rFonts w:hint="eastAsia"/>
          <w:lang w:eastAsia="zh-CN"/>
        </w:rPr>
        <w:t>网络初选</w:t>
      </w:r>
      <w:bookmarkStart w:id="0" w:name="_GoBack"/>
      <w:r>
        <w:t>面试</w:t>
      </w:r>
      <w:bookmarkEnd w:id="0"/>
      <w:r>
        <w:t>间。在进入</w:t>
      </w:r>
      <w:r>
        <w:rPr>
          <w:rFonts w:hint="eastAsia"/>
          <w:lang w:eastAsia="zh-CN"/>
        </w:rPr>
        <w:t>网络初选</w:t>
      </w:r>
      <w:r>
        <w:t>面试间前需要“人脸核验”，人脸核验通过后方可进入</w:t>
      </w:r>
      <w:r>
        <w:rPr>
          <w:rFonts w:hint="eastAsia"/>
          <w:lang w:eastAsia="zh-CN"/>
        </w:rPr>
        <w:t>网络初选</w:t>
      </w:r>
      <w:r>
        <w:t>面试间。</w:t>
      </w:r>
    </w:p>
    <w:p>
      <w:pPr>
        <w:pStyle w:val="6"/>
        <w:spacing w:before="0"/>
        <w:ind w:left="875"/>
        <w:rPr>
          <w:sz w:val="20"/>
        </w:rPr>
      </w:pPr>
      <w:r>
        <w:rPr>
          <w:sz w:val="20"/>
        </w:rPr>
        <w:drawing>
          <wp:inline distT="0" distB="0" distL="0" distR="0">
            <wp:extent cx="4711065" cy="2221865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207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8"/>
        </w:numPr>
        <w:tabs>
          <w:tab w:val="left" w:pos="764"/>
        </w:tabs>
        <w:spacing w:before="185" w:after="0" w:line="240" w:lineRule="auto"/>
        <w:ind w:left="763" w:right="0" w:hanging="644"/>
        <w:jc w:val="left"/>
      </w:pPr>
      <w:r>
        <w:t>进行</w:t>
      </w:r>
      <w:r>
        <w:rPr>
          <w:rFonts w:hint="eastAsia"/>
        </w:rPr>
        <w:t>网络在线视频初选</w:t>
      </w:r>
    </w:p>
    <w:p>
      <w:pPr>
        <w:pStyle w:val="6"/>
      </w:pPr>
      <w:r>
        <w:t>考生应按照规定的时间点击“进入面试”按钮。</w:t>
      </w:r>
    </w:p>
    <w:p>
      <w:pPr>
        <w:pStyle w:val="6"/>
        <w:spacing w:before="146"/>
      </w:pPr>
      <w:r>
        <w:rPr>
          <w:i/>
          <w:sz w:val="23"/>
        </w:rPr>
        <w:t>注意事项</w:t>
      </w:r>
      <w:r>
        <w:t>：在进入</w:t>
      </w:r>
      <w:r>
        <w:rPr>
          <w:rFonts w:hint="eastAsia"/>
          <w:lang w:eastAsia="zh-CN"/>
        </w:rPr>
        <w:t>网络初选</w:t>
      </w:r>
      <w:r>
        <w:t>面试间前，请考生注意仪容仪表，并保持安静。</w:t>
      </w:r>
    </w:p>
    <w:p>
      <w:pPr>
        <w:pStyle w:val="6"/>
        <w:spacing w:before="156" w:after="10" w:line="336" w:lineRule="auto"/>
        <w:ind w:right="777"/>
      </w:pPr>
      <w:r>
        <w:t>在进入面试间后，如果面试官也已进入，那么</w:t>
      </w:r>
      <w:r>
        <w:rPr>
          <w:rFonts w:hint="eastAsia"/>
          <w:lang w:eastAsia="zh-CN"/>
        </w:rPr>
        <w:t>网络初选</w:t>
      </w:r>
      <w:r>
        <w:t>就可以开始；如果面试官还未进入，请考生耐心等待。</w:t>
      </w:r>
      <w:r>
        <w:rPr>
          <w:rFonts w:hint="eastAsia"/>
          <w:lang w:eastAsia="zh-CN"/>
        </w:rPr>
        <w:t>网络初选</w:t>
      </w:r>
      <w:r>
        <w:t>过程中，如果退出，可以重新登录并返回面试间。</w:t>
      </w:r>
    </w:p>
    <w:p>
      <w:pPr>
        <w:pStyle w:val="6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5594350" cy="548640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13" cy="5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2240" w:h="15840"/>
          <w:pgMar w:top="1440" w:right="1100" w:bottom="760" w:left="1440" w:header="0" w:footer="575" w:gutter="0"/>
        </w:sectPr>
      </w:pPr>
    </w:p>
    <w:p>
      <w:pPr>
        <w:pStyle w:val="5"/>
        <w:numPr>
          <w:ilvl w:val="2"/>
          <w:numId w:val="8"/>
        </w:numPr>
        <w:tabs>
          <w:tab w:val="left" w:pos="901"/>
        </w:tabs>
        <w:spacing w:before="26" w:after="0" w:line="240" w:lineRule="auto"/>
        <w:ind w:left="900" w:right="0" w:hanging="781"/>
        <w:jc w:val="left"/>
      </w:pPr>
      <w:r>
        <w:rPr>
          <w:spacing w:val="-2"/>
        </w:rPr>
        <w:t>结束</w:t>
      </w:r>
      <w:r>
        <w:rPr>
          <w:rFonts w:hint="eastAsia"/>
        </w:rPr>
        <w:t>网络在线视频初选</w:t>
      </w:r>
    </w:p>
    <w:p>
      <w:pPr>
        <w:pStyle w:val="6"/>
      </w:pPr>
      <w:r>
        <w:rPr>
          <w:rFonts w:hint="eastAsia"/>
          <w:lang w:eastAsia="zh-CN"/>
        </w:rPr>
        <w:t>网络初选</w:t>
      </w:r>
      <w:r>
        <w:t>结束，面试官会主动结束本次</w:t>
      </w:r>
      <w:r>
        <w:rPr>
          <w:rFonts w:hint="eastAsia"/>
          <w:lang w:eastAsia="zh-CN"/>
        </w:rPr>
        <w:t>初选</w:t>
      </w:r>
      <w:r>
        <w:t>。结束后，考生将自动退出面试间。</w:t>
      </w:r>
    </w:p>
    <w:p>
      <w:pPr>
        <w:pStyle w:val="6"/>
        <w:spacing w:before="6"/>
        <w:ind w:left="0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110490</wp:posOffset>
            </wp:positionV>
            <wp:extent cx="5711825" cy="615315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7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11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83" w:line="336" w:lineRule="auto"/>
        <w:ind w:right="777"/>
      </w:pPr>
      <w:r>
        <w:t>此时，返回“我的</w:t>
      </w:r>
      <w:r>
        <w:rPr>
          <w:rStyle w:val="12"/>
        </w:rPr>
        <w:t>面试</w:t>
      </w:r>
      <w:r>
        <w:t>”列表将看到刚才参加的</w:t>
      </w:r>
      <w:r>
        <w:rPr>
          <w:rFonts w:hint="eastAsia"/>
          <w:lang w:eastAsia="zh-CN"/>
        </w:rPr>
        <w:t>场次</w:t>
      </w:r>
      <w:r>
        <w:t>状态已变更为“面试结束”，本次</w:t>
      </w:r>
      <w:r>
        <w:rPr>
          <w:rFonts w:hint="eastAsia"/>
        </w:rPr>
        <w:t>网络在线视频初选</w:t>
      </w:r>
      <w:r>
        <w:t>全部结束。</w:t>
      </w:r>
    </w:p>
    <w:p>
      <w:pPr>
        <w:pStyle w:val="2"/>
        <w:spacing w:line="512" w:lineRule="exact"/>
      </w:pPr>
      <w:r>
        <w:t>三、常见问题</w:t>
      </w:r>
    </w:p>
    <w:p>
      <w:pPr>
        <w:pStyle w:val="5"/>
        <w:spacing w:before="165"/>
      </w:pPr>
      <w:r>
        <w:t>1、</w:t>
      </w:r>
      <w:r>
        <w:rPr>
          <w:rFonts w:hint="eastAsia"/>
        </w:rPr>
        <w:t>网络在线视频初选</w:t>
      </w:r>
      <w:r>
        <w:t>前，我需要准备什么？</w:t>
      </w:r>
    </w:p>
    <w:p>
      <w:pPr>
        <w:pStyle w:val="6"/>
        <w:spacing w:line="336" w:lineRule="auto"/>
        <w:ind w:right="775"/>
      </w:pPr>
      <w:r>
        <w:rPr>
          <w:spacing w:val="-3"/>
        </w:rPr>
        <w:t>答：</w:t>
      </w:r>
      <w:r>
        <w:rPr>
          <w:rFonts w:hint="eastAsia"/>
        </w:rPr>
        <w:t>网络在线视频初选</w:t>
      </w:r>
      <w:r>
        <w:rPr>
          <w:spacing w:val="-3"/>
        </w:rPr>
        <w:t>前，需要准备好</w:t>
      </w:r>
      <w:r>
        <w:rPr>
          <w:rFonts w:hint="eastAsia"/>
          <w:spacing w:val="-3"/>
          <w:lang w:eastAsia="zh-CN"/>
        </w:rPr>
        <w:t>初选</w:t>
      </w:r>
      <w:r>
        <w:rPr>
          <w:spacing w:val="-3"/>
        </w:rPr>
        <w:t>当天的设备，包括一台台式机 或 笔记本电脑，安装好最新版本的谷歌浏览器，电脑需要配有可以正常使用的扬声器、麦克风和摄像头。详细要求参见</w:t>
      </w:r>
      <w:r>
        <w:t>1.1 节。同时，还需要做好设备调试工作，调试步骤具体参见 1.2 节。如果</w:t>
      </w:r>
      <w:r>
        <w:rPr>
          <w:rFonts w:hint="eastAsia"/>
          <w:lang w:eastAsia="zh-CN"/>
        </w:rPr>
        <w:t>初选</w:t>
      </w:r>
      <w:r>
        <w:t>时需要实名认证，那还需要准备好相应的证件（如中国居民身份证等）。</w:t>
      </w:r>
    </w:p>
    <w:p>
      <w:pPr>
        <w:pStyle w:val="5"/>
        <w:spacing w:before="0" w:line="403" w:lineRule="exact"/>
      </w:pPr>
      <w:r>
        <w:t>2、能使用平板电脑或手机作为</w:t>
      </w:r>
      <w:r>
        <w:rPr>
          <w:rFonts w:hint="eastAsia"/>
        </w:rPr>
        <w:t>网络在线视频初选</w:t>
      </w:r>
      <w:r>
        <w:t>主视角参加</w:t>
      </w:r>
      <w:r>
        <w:rPr>
          <w:rFonts w:hint="eastAsia"/>
          <w:lang w:eastAsia="zh-CN"/>
        </w:rPr>
        <w:t>初选</w:t>
      </w:r>
      <w:r>
        <w:t>吗？</w:t>
      </w:r>
    </w:p>
    <w:p>
      <w:pPr>
        <w:pStyle w:val="6"/>
        <w:spacing w:before="156" w:line="336" w:lineRule="auto"/>
        <w:ind w:right="997"/>
      </w:pPr>
      <w:r>
        <w:t>答：不能，本次</w:t>
      </w:r>
      <w:r>
        <w:rPr>
          <w:rFonts w:hint="eastAsia"/>
        </w:rPr>
        <w:t>网络在线视频初选</w:t>
      </w:r>
      <w:r>
        <w:t>主视角只能使用台式机 或 笔记本电脑，并需要安装最新版谷歌浏览器。谷歌浏览器下载地址：https://</w:t>
      </w:r>
      <w:r>
        <w:fldChar w:fldCharType="begin"/>
      </w:r>
      <w:r>
        <w:instrText xml:space="preserve"> HYPERLINK "http://www.google.cn/chrome" \h </w:instrText>
      </w:r>
      <w:r>
        <w:fldChar w:fldCharType="separate"/>
      </w:r>
      <w:r>
        <w:t>www.google.cn/chrome</w:t>
      </w:r>
      <w:r>
        <w:fldChar w:fldCharType="end"/>
      </w:r>
      <w:r>
        <w:t>，具体要求参见 1.1 节。</w:t>
      </w:r>
    </w:p>
    <w:p>
      <w:pPr>
        <w:pStyle w:val="6"/>
        <w:spacing w:before="156" w:line="336" w:lineRule="auto"/>
        <w:ind w:right="997"/>
        <w:rPr>
          <w:b/>
        </w:rPr>
      </w:pPr>
      <w:r>
        <w:rPr>
          <w:b/>
        </w:rPr>
        <w:t>3、我能不能在</w:t>
      </w:r>
      <w:r>
        <w:rPr>
          <w:rFonts w:hint="eastAsia"/>
          <w:b/>
          <w:lang w:eastAsia="zh-CN"/>
        </w:rPr>
        <w:t>网络初选</w:t>
      </w:r>
      <w:r>
        <w:rPr>
          <w:b/>
        </w:rPr>
        <w:t>试前进行设备调试？</w:t>
      </w:r>
    </w:p>
    <w:p>
      <w:pPr>
        <w:pStyle w:val="6"/>
        <w:spacing w:before="0" w:line="333" w:lineRule="auto"/>
        <w:ind w:right="777"/>
      </w:pPr>
      <w:r>
        <w:t>答：可以，可以使用谷歌浏览器打开面试系统，在登录页面上点击“调试设备”按钮进入设备调试界面，调试步骤具体参见 1.2 节。</w:t>
      </w:r>
    </w:p>
    <w:p>
      <w:pPr>
        <w:pStyle w:val="5"/>
        <w:spacing w:before="0"/>
      </w:pPr>
      <w:r>
        <w:t>4、调试环境与</w:t>
      </w:r>
      <w:r>
        <w:rPr>
          <w:rFonts w:hint="eastAsia"/>
          <w:lang w:eastAsia="zh-CN"/>
        </w:rPr>
        <w:t>网络初选</w:t>
      </w:r>
      <w:r>
        <w:t>当天环境不一致可以吗？</w:t>
      </w:r>
    </w:p>
    <w:p>
      <w:pPr>
        <w:pStyle w:val="6"/>
      </w:pPr>
      <w:r>
        <w:t>答：不可以，必须确保调试环境与正式</w:t>
      </w:r>
      <w:r>
        <w:rPr>
          <w:rFonts w:hint="eastAsia"/>
        </w:rPr>
        <w:t>网络在线视频初选</w:t>
      </w:r>
      <w:r>
        <w:t>时的环境一致。</w:t>
      </w:r>
    </w:p>
    <w:p>
      <w:pPr>
        <w:pStyle w:val="5"/>
        <w:spacing w:before="160"/>
      </w:pPr>
      <w:r>
        <w:t>5、如何对摄像头进行调试？</w:t>
      </w:r>
    </w:p>
    <w:p>
      <w:pPr>
        <w:pStyle w:val="6"/>
      </w:pPr>
      <w:r>
        <w:t>答：具体调试步骤参见 1.2.1 节。</w:t>
      </w:r>
    </w:p>
    <w:p>
      <w:pPr>
        <w:spacing w:after="0"/>
        <w:sectPr>
          <w:pgSz w:w="12240" w:h="15840"/>
          <w:pgMar w:top="1400" w:right="1100" w:bottom="760" w:left="1440" w:header="0" w:footer="575" w:gutter="0"/>
        </w:sectPr>
      </w:pPr>
    </w:p>
    <w:p>
      <w:pPr>
        <w:pStyle w:val="5"/>
        <w:spacing w:before="26"/>
      </w:pPr>
      <w:r>
        <w:t>6、打开了摄像头，但一直无法看到画面，如何解决？</w:t>
      </w:r>
    </w:p>
    <w:p>
      <w:pPr>
        <w:pStyle w:val="6"/>
      </w:pPr>
      <w:r>
        <w:t>答：首先，请确保摄像头已连接，不建议使用外接的 USB 摄像头。</w:t>
      </w:r>
    </w:p>
    <w:p>
      <w:pPr>
        <w:pStyle w:val="6"/>
        <w:spacing w:line="333" w:lineRule="auto"/>
        <w:ind w:right="777"/>
        <w:jc w:val="both"/>
      </w:pPr>
      <w: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>
      <w:pPr>
        <w:pStyle w:val="5"/>
        <w:spacing w:before="5"/>
      </w:pPr>
      <w:r>
        <w:t>7、打开网站时，拒绝使用摄像头和麦克风了，如何重新打开？</w:t>
      </w:r>
    </w:p>
    <w:p>
      <w:pPr>
        <w:pStyle w:val="6"/>
        <w:spacing w:before="162"/>
      </w:pPr>
      <w:r>
        <w:t>答：具体步骤参见 1.2.2.1 节。</w:t>
      </w:r>
    </w:p>
    <w:p>
      <w:pPr>
        <w:pStyle w:val="5"/>
        <w:spacing w:line="336" w:lineRule="auto"/>
        <w:ind w:right="898"/>
      </w:pPr>
      <w:r>
        <w:t>8、允许使用摄像头和麦克风了，在 Windows 10 或 Windows 8/8.1 中依然显示被屏蔽，如何解决？</w:t>
      </w:r>
    </w:p>
    <w:p>
      <w:pPr>
        <w:pStyle w:val="6"/>
        <w:spacing w:before="0" w:line="403" w:lineRule="exact"/>
      </w:pPr>
      <w:r>
        <w:t>答：具体步骤参见 1.2.2.2 节。</w:t>
      </w:r>
    </w:p>
    <w:p>
      <w:pPr>
        <w:pStyle w:val="5"/>
      </w:pPr>
      <w:r>
        <w:t>9、无法听到声音，如何解决？</w:t>
      </w:r>
    </w:p>
    <w:p>
      <w:pPr>
        <w:pStyle w:val="6"/>
        <w:spacing w:before="158" w:line="336" w:lineRule="auto"/>
        <w:ind w:right="777"/>
      </w:pPr>
      <w:r>
        <w:rPr>
          <w:spacing w:val="-3"/>
        </w:rPr>
        <w:t xml:space="preserve">答：首先需要确定已正确安装扬声器，如果未安装扬声器或声卡，请先安装或更换设备。 </w:t>
      </w:r>
      <w:r>
        <w:rPr>
          <w:spacing w:val="-4"/>
        </w:rPr>
        <w:t>其次需要确定没有静音或者音量已开到最大，如果静音或音量较小，请解除静音或调节音量</w:t>
      </w:r>
      <w:r>
        <w:t>到最大。</w:t>
      </w:r>
    </w:p>
    <w:p>
      <w:pPr>
        <w:pStyle w:val="6"/>
        <w:spacing w:before="0" w:line="336" w:lineRule="auto"/>
        <w:ind w:right="777"/>
      </w:pPr>
      <w: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pStyle w:val="5"/>
        <w:spacing w:before="0" w:line="403" w:lineRule="exact"/>
      </w:pPr>
      <w:r>
        <w:t>10、如何对麦克风和扬声器进行调试？</w:t>
      </w:r>
    </w:p>
    <w:p>
      <w:pPr>
        <w:pStyle w:val="6"/>
        <w:spacing w:before="157"/>
      </w:pPr>
      <w:r>
        <w:t>答：具体调试步骤参见 1.2.2 节。</w:t>
      </w:r>
    </w:p>
    <w:p>
      <w:pPr>
        <w:pStyle w:val="5"/>
        <w:spacing w:before="159"/>
      </w:pPr>
      <w:r>
        <w:t>11</w:t>
      </w:r>
      <w:r>
        <w:rPr>
          <w:spacing w:val="-3"/>
        </w:rPr>
        <w:t>、我的网络正常，能够打开网页，但网络检测结果是异常该如何解决？</w:t>
      </w:r>
    </w:p>
    <w:p>
      <w:pPr>
        <w:pStyle w:val="6"/>
        <w:spacing w:line="336" w:lineRule="auto"/>
        <w:ind w:right="1249"/>
      </w:pPr>
      <w:r>
        <w:rPr>
          <w:spacing w:val="-3"/>
        </w:rPr>
        <w:t>答：能够使用浏览器打开网页，只能证明当前网络环境没有限制打开网页</w:t>
      </w:r>
      <w:r>
        <w:t>（80/443</w:t>
      </w:r>
      <w:r>
        <w:rPr>
          <w:spacing w:val="32"/>
        </w:rPr>
        <w:t xml:space="preserve"> 端口），</w:t>
      </w:r>
      <w:r>
        <w:rPr>
          <w:spacing w:val="-2"/>
        </w:rPr>
        <w:t>但</w:t>
      </w:r>
      <w:r>
        <w:rPr>
          <w:rFonts w:hint="eastAsia"/>
        </w:rPr>
        <w:t>网络在线视频初选</w:t>
      </w:r>
      <w:r>
        <w:rPr>
          <w:spacing w:val="-2"/>
        </w:rPr>
        <w:t xml:space="preserve">时需要使用其它端口。具体解决步骤参见 </w:t>
      </w:r>
      <w:r>
        <w:t>1.2.3.2</w:t>
      </w:r>
      <w:r>
        <w:rPr>
          <w:spacing w:val="14"/>
        </w:rPr>
        <w:t xml:space="preserve"> 节。</w:t>
      </w:r>
    </w:p>
    <w:p>
      <w:pPr>
        <w:pStyle w:val="5"/>
        <w:spacing w:before="0" w:line="403" w:lineRule="exact"/>
      </w:pPr>
      <w:r>
        <w:t>12、</w:t>
      </w:r>
      <w:r>
        <w:rPr>
          <w:rFonts w:hint="eastAsia"/>
        </w:rPr>
        <w:t>网络在线视频初选</w:t>
      </w:r>
      <w:r>
        <w:t>对于网络有什么要求吗？</w:t>
      </w:r>
    </w:p>
    <w:p>
      <w:pPr>
        <w:pStyle w:val="6"/>
      </w:pPr>
      <w:r>
        <w:t>答：具体要求参见 1.2.3.1 节。</w:t>
      </w:r>
    </w:p>
    <w:p>
      <w:pPr>
        <w:spacing w:after="0"/>
        <w:sectPr>
          <w:pgSz w:w="12240" w:h="15840"/>
          <w:pgMar w:top="1400" w:right="1100" w:bottom="760" w:left="1440" w:header="0" w:footer="575" w:gutter="0"/>
        </w:sectPr>
      </w:pPr>
    </w:p>
    <w:p>
      <w:pPr>
        <w:pStyle w:val="5"/>
        <w:spacing w:before="26"/>
      </w:pPr>
      <w:r>
        <w:t>13、我的网络带宽不满足，能参加</w:t>
      </w:r>
      <w:r>
        <w:rPr>
          <w:rFonts w:hint="eastAsia"/>
          <w:lang w:eastAsia="zh-CN"/>
        </w:rPr>
        <w:t>初选</w:t>
      </w:r>
      <w:r>
        <w:t>吗？</w:t>
      </w:r>
    </w:p>
    <w:p>
      <w:pPr>
        <w:pStyle w:val="6"/>
      </w:pPr>
      <w:r>
        <w:t>答：如果网络带宽无法满足，可能会影响</w:t>
      </w:r>
      <w:r>
        <w:rPr>
          <w:rFonts w:hint="eastAsia"/>
          <w:lang w:eastAsia="zh-CN"/>
        </w:rPr>
        <w:t>网络初选</w:t>
      </w:r>
      <w:r>
        <w:t>，需要更换网络环境或使用 4G 热点来解决。</w:t>
      </w:r>
    </w:p>
    <w:p>
      <w:pPr>
        <w:pStyle w:val="5"/>
      </w:pPr>
      <w:r>
        <w:t>14、我的电脑屏幕分辨率已达到要求，但依然无法正常显示网站内容，怎么办？</w:t>
      </w:r>
    </w:p>
    <w:p>
      <w:pPr>
        <w:pStyle w:val="6"/>
        <w:spacing w:before="160" w:line="333" w:lineRule="auto"/>
        <w:ind w:right="648"/>
      </w:pPr>
      <w:r>
        <w:t>答：面试系统要求屏幕分辨率达到 1200×600 象素及其以上。如果已达到要求，还无法正常显示时，请检查显示区的缩放是否设置超过 100%。如果屏幕为 2K 屏时，缩放不要超过125%。设置缩放的步骤如下。</w:t>
      </w:r>
    </w:p>
    <w:p>
      <w:pPr>
        <w:spacing w:before="0" w:line="417" w:lineRule="exact"/>
        <w:ind w:left="120" w:right="0" w:firstLine="0"/>
        <w:jc w:val="left"/>
        <w:rPr>
          <w:i/>
          <w:sz w:val="23"/>
        </w:rPr>
      </w:pPr>
      <w:r>
        <w:rPr>
          <w:i/>
          <w:sz w:val="23"/>
        </w:rPr>
        <w:t>Windows 7 操作系统</w:t>
      </w:r>
    </w:p>
    <w:p>
      <w:pPr>
        <w:pStyle w:val="10"/>
        <w:numPr>
          <w:ilvl w:val="0"/>
          <w:numId w:val="9"/>
        </w:numPr>
        <w:tabs>
          <w:tab w:val="left" w:pos="481"/>
        </w:tabs>
        <w:spacing w:before="156" w:after="0" w:line="240" w:lineRule="auto"/>
        <w:ind w:left="480" w:right="0" w:hanging="361"/>
        <w:jc w:val="left"/>
        <w:rPr>
          <w:sz w:val="22"/>
        </w:rPr>
      </w:pPr>
      <w:r>
        <w:rPr>
          <w:spacing w:val="2"/>
          <w:w w:val="105"/>
          <w:sz w:val="22"/>
        </w:rPr>
        <w:t xml:space="preserve">点击“开始”菜单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8"/>
          <w:w w:val="180"/>
          <w:sz w:val="22"/>
        </w:rPr>
        <w:t xml:space="preserve"> </w:t>
      </w:r>
      <w:r>
        <w:rPr>
          <w:spacing w:val="-3"/>
          <w:w w:val="105"/>
          <w:sz w:val="22"/>
        </w:rPr>
        <w:t>打开“控制面板”。</w:t>
      </w:r>
    </w:p>
    <w:p>
      <w:pPr>
        <w:pStyle w:val="10"/>
        <w:numPr>
          <w:ilvl w:val="0"/>
          <w:numId w:val="9"/>
        </w:numPr>
        <w:tabs>
          <w:tab w:val="left" w:pos="481"/>
        </w:tabs>
        <w:spacing w:before="161" w:after="0" w:line="240" w:lineRule="auto"/>
        <w:ind w:left="480" w:right="0" w:hanging="361"/>
        <w:jc w:val="left"/>
        <w:rPr>
          <w:sz w:val="22"/>
        </w:rPr>
      </w:pPr>
      <w:r>
        <w:rPr>
          <w:spacing w:val="-1"/>
          <w:w w:val="105"/>
          <w:sz w:val="22"/>
        </w:rPr>
        <w:t xml:space="preserve">点击“显示” 或者 点击“外观和个性化”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-38"/>
          <w:w w:val="180"/>
          <w:sz w:val="22"/>
        </w:rPr>
        <w:t xml:space="preserve"> </w:t>
      </w:r>
      <w:r>
        <w:rPr>
          <w:spacing w:val="-2"/>
          <w:w w:val="105"/>
          <w:sz w:val="22"/>
        </w:rPr>
        <w:t>“显示”。</w:t>
      </w:r>
    </w:p>
    <w:p>
      <w:pPr>
        <w:pStyle w:val="6"/>
        <w:spacing w:before="6"/>
        <w:ind w:left="0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110490</wp:posOffset>
            </wp:positionV>
            <wp:extent cx="4420235" cy="2900680"/>
            <wp:effectExtent l="0" t="0" r="0" b="0"/>
            <wp:wrapTopAndBottom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8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33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9"/>
        </w:numPr>
        <w:tabs>
          <w:tab w:val="left" w:pos="481"/>
        </w:tabs>
        <w:spacing w:before="137" w:after="0" w:line="240" w:lineRule="auto"/>
        <w:ind w:left="480" w:right="0" w:hanging="361"/>
        <w:jc w:val="left"/>
        <w:rPr>
          <w:sz w:val="22"/>
        </w:rPr>
      </w:pPr>
      <w:r>
        <w:rPr>
          <w:spacing w:val="-2"/>
          <w:sz w:val="22"/>
        </w:rPr>
        <w:t>将“放大或缩小文本和其他项目”-“使阅读屏幕上的内容更容易”设置为 较小-</w:t>
      </w:r>
      <w:r>
        <w:rPr>
          <w:sz w:val="22"/>
        </w:rPr>
        <w:t>100%</w:t>
      </w:r>
    </w:p>
    <w:p>
      <w:pPr>
        <w:pStyle w:val="6"/>
        <w:ind w:left="480"/>
      </w:pPr>
      <w:r>
        <w:t>（默认）。</w:t>
      </w:r>
    </w:p>
    <w:p>
      <w:pPr>
        <w:pStyle w:val="4"/>
        <w:spacing w:before="148"/>
      </w:pPr>
      <w:r>
        <w:t>Windows 10 或 Windows 8/8.1 操作系统</w:t>
      </w:r>
    </w:p>
    <w:p>
      <w:pPr>
        <w:pStyle w:val="10"/>
        <w:numPr>
          <w:ilvl w:val="0"/>
          <w:numId w:val="10"/>
        </w:numPr>
        <w:tabs>
          <w:tab w:val="left" w:pos="481"/>
        </w:tabs>
        <w:spacing w:before="155" w:after="0" w:line="240" w:lineRule="auto"/>
        <w:ind w:left="480" w:right="0" w:hanging="361"/>
        <w:jc w:val="left"/>
        <w:rPr>
          <w:sz w:val="22"/>
        </w:rPr>
      </w:pPr>
      <w:r>
        <w:rPr>
          <w:spacing w:val="2"/>
          <w:w w:val="105"/>
          <w:sz w:val="22"/>
        </w:rPr>
        <w:t xml:space="preserve">点击“开始”菜单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9"/>
          <w:w w:val="180"/>
          <w:sz w:val="22"/>
        </w:rPr>
        <w:t xml:space="preserve"> </w:t>
      </w:r>
      <w:r>
        <w:rPr>
          <w:spacing w:val="-3"/>
          <w:w w:val="105"/>
          <w:sz w:val="22"/>
        </w:rPr>
        <w:t>打开“设置”。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right="1100" w:bottom="760" w:left="1440" w:header="0" w:footer="575" w:gutter="0"/>
        </w:sectPr>
      </w:pPr>
    </w:p>
    <w:p>
      <w:pPr>
        <w:pStyle w:val="6"/>
        <w:spacing w:before="0"/>
        <w:ind w:left="117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333875" cy="2591435"/>
                <wp:effectExtent l="0" t="635" r="9525" b="17780"/>
                <wp:docPr id="24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2591435"/>
                          <a:chOff x="0" y="0"/>
                          <a:chExt cx="6825" cy="4081"/>
                        </a:xfrm>
                      </wpg:grpSpPr>
                      <pic:pic xmlns:pic="http://schemas.openxmlformats.org/drawingml/2006/picture">
                        <pic:nvPicPr>
                          <pic:cNvPr id="2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" y="15"/>
                            <a:ext cx="6795" cy="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矩形 70"/>
                        <wps:cNvSpPr/>
                        <wps:spPr>
                          <a:xfrm>
                            <a:off x="7" y="7"/>
                            <a:ext cx="6810" cy="406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8" o:spid="_x0000_s1026" o:spt="203" style="height:204.05pt;width:341.25pt;" coordsize="6825,4081" o:gfxdata="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">
                <o:lock v:ext="edit" aspectratio="f"/>
                <v:shape id="图片 69" o:spid="_x0000_s1026" o:spt="75" type="#_x0000_t75" style="position:absolute;left:14;top:15;height:3475;width:6795;" filled="f" o:preferrelative="t" stroked="f" coordsize="21600,21600" o:gfxdata="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yIT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rect id="矩形 70" o:spid="_x0000_s1026" o:spt="1" style="position:absolute;left:7;top:7;height:4066;width:6810;" filled="f" stroked="t" coordsize="21600,21600" o:gfxdata="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Ns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14"/>
        <w:ind w:left="0"/>
        <w:rPr>
          <w:sz w:val="5"/>
        </w:rPr>
      </w:pPr>
    </w:p>
    <w:p>
      <w:pPr>
        <w:pStyle w:val="10"/>
        <w:numPr>
          <w:ilvl w:val="0"/>
          <w:numId w:val="10"/>
        </w:numPr>
        <w:tabs>
          <w:tab w:val="left" w:pos="481"/>
        </w:tabs>
        <w:spacing w:before="44" w:after="0" w:line="240" w:lineRule="auto"/>
        <w:ind w:left="480" w:right="0" w:hanging="361"/>
        <w:jc w:val="left"/>
        <w:rPr>
          <w:sz w:val="22"/>
        </w:rPr>
      </w:pPr>
      <w:r>
        <w:rPr>
          <w:spacing w:val="4"/>
          <w:w w:val="105"/>
          <w:sz w:val="22"/>
        </w:rPr>
        <w:t xml:space="preserve">点击“系统” </w:t>
      </w:r>
      <w:r>
        <w:rPr>
          <w:rFonts w:ascii="Wingdings" w:hAnsi="Wingdings" w:eastAsia="Wingdings"/>
          <w:w w:val="180"/>
          <w:sz w:val="22"/>
        </w:rPr>
        <w:t>→</w:t>
      </w:r>
      <w:r>
        <w:rPr>
          <w:rFonts w:ascii="Times New Roman" w:hAnsi="Times New Roman" w:eastAsia="Times New Roman"/>
          <w:spacing w:val="5"/>
          <w:w w:val="180"/>
          <w:sz w:val="22"/>
        </w:rPr>
        <w:t xml:space="preserve"> </w:t>
      </w:r>
      <w:r>
        <w:rPr>
          <w:spacing w:val="-3"/>
          <w:w w:val="105"/>
          <w:sz w:val="22"/>
        </w:rPr>
        <w:t>点击左侧菜单“显示”。</w:t>
      </w:r>
    </w:p>
    <w:p>
      <w:pPr>
        <w:pStyle w:val="6"/>
        <w:spacing w:before="2"/>
        <w:ind w:left="0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1635125</wp:posOffset>
                </wp:positionH>
                <wp:positionV relativeFrom="paragraph">
                  <wp:posOffset>120015</wp:posOffset>
                </wp:positionV>
                <wp:extent cx="4390390" cy="2625090"/>
                <wp:effectExtent l="0" t="0" r="10160" b="3810"/>
                <wp:wrapTopAndBottom/>
                <wp:docPr id="84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390" cy="2625090"/>
                          <a:chOff x="2575" y="189"/>
                          <a:chExt cx="6914" cy="4134"/>
                        </a:xfrm>
                      </wpg:grpSpPr>
                      <pic:pic xmlns:pic="http://schemas.openxmlformats.org/drawingml/2006/picture">
                        <pic:nvPicPr>
                          <pic:cNvPr id="8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590" y="204"/>
                            <a:ext cx="6884" cy="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矩形 73"/>
                        <wps:cNvSpPr/>
                        <wps:spPr>
                          <a:xfrm>
                            <a:off x="2582" y="196"/>
                            <a:ext cx="6899" cy="41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128.75pt;margin-top:9.45pt;height:206.7pt;width:345.7pt;mso-position-horizontal-relative:page;mso-wrap-distance-bottom:0pt;mso-wrap-distance-top:0pt;z-index:-251629568;mso-width-relative:page;mso-height-relative:page;" coordorigin="2575,189" coordsize="6914,4134" o:gfxdata="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">
                <o:lock v:ext="edit" aspectratio="f"/>
                <v:shape id="图片 72" o:spid="_x0000_s1026" o:spt="75" type="#_x0000_t75" style="position:absolute;left:2590;top:204;height:4104;width:6884;" filled="f" o:preferrelative="t" stroked="f" coordsize="21600,21600" o:gfxdata="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FvJ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rect id="矩形 73" o:spid="_x0000_s1026" o:spt="1" style="position:absolute;left:2582;top:196;height:4119;width:6899;" filled="f" stroked="t" coordsize="21600,21600" o:gfxdata="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iG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10"/>
        <w:numPr>
          <w:ilvl w:val="0"/>
          <w:numId w:val="10"/>
        </w:numPr>
        <w:tabs>
          <w:tab w:val="left" w:pos="481"/>
        </w:tabs>
        <w:spacing w:before="167" w:after="0" w:line="240" w:lineRule="auto"/>
        <w:ind w:left="480" w:right="0" w:hanging="361"/>
        <w:jc w:val="left"/>
        <w:rPr>
          <w:sz w:val="22"/>
        </w:rPr>
      </w:pPr>
      <w:r>
        <w:rPr>
          <w:spacing w:val="-2"/>
          <w:sz w:val="22"/>
        </w:rPr>
        <w:t xml:space="preserve">将“缩放与布局”-“更改文本、应用等项目的大小”设置为 </w:t>
      </w:r>
      <w:r>
        <w:rPr>
          <w:sz w:val="22"/>
        </w:rPr>
        <w:t>100%。</w:t>
      </w:r>
    </w:p>
    <w:p>
      <w:pPr>
        <w:pStyle w:val="5"/>
      </w:pPr>
      <w:r>
        <w:t>15、我是否需要提前登录等候</w:t>
      </w:r>
      <w:r>
        <w:rPr>
          <w:rFonts w:hint="eastAsia"/>
        </w:rPr>
        <w:t>网络在线视频初选</w:t>
      </w:r>
      <w:r>
        <w:t>？</w:t>
      </w:r>
    </w:p>
    <w:p>
      <w:pPr>
        <w:pStyle w:val="6"/>
        <w:spacing w:line="336" w:lineRule="auto"/>
        <w:ind w:right="777"/>
      </w:pPr>
      <w:r>
        <w:t>答：是的，考生应根据</w:t>
      </w:r>
      <w:r>
        <w:rPr>
          <w:rFonts w:hint="eastAsia"/>
          <w:lang w:eastAsia="zh-CN"/>
        </w:rPr>
        <w:t>初选</w:t>
      </w:r>
      <w:r>
        <w:t>规定的时间提前登录面试系统，点击“进入面试”按钮进入</w:t>
      </w:r>
      <w:r>
        <w:rPr>
          <w:rFonts w:hint="eastAsia"/>
          <w:lang w:eastAsia="zh-CN"/>
        </w:rPr>
        <w:t>初选</w:t>
      </w:r>
      <w:r>
        <w:t>面试间等候。候考</w:t>
      </w:r>
      <w:r>
        <w:rPr>
          <w:rFonts w:hint="eastAsia"/>
          <w:lang w:eastAsia="zh-CN"/>
        </w:rPr>
        <w:t>过程中</w:t>
      </w:r>
      <w:r>
        <w:t>，请保持安静和仪容仪表，并耐心等待。</w:t>
      </w:r>
    </w:p>
    <w:p>
      <w:pPr>
        <w:spacing w:after="0" w:line="336" w:lineRule="auto"/>
        <w:sectPr>
          <w:pgSz w:w="12240" w:h="15840"/>
          <w:pgMar w:top="1460" w:right="1100" w:bottom="760" w:left="1440" w:header="0" w:footer="575" w:gutter="0"/>
        </w:sectPr>
      </w:pPr>
    </w:p>
    <w:p>
      <w:pPr>
        <w:pStyle w:val="5"/>
        <w:spacing w:before="26"/>
      </w:pPr>
      <w:r>
        <w:t>16、我无法进入</w:t>
      </w:r>
      <w:r>
        <w:rPr>
          <w:rFonts w:hint="eastAsia"/>
        </w:rPr>
        <w:t>网络在线视频初选</w:t>
      </w:r>
      <w:r>
        <w:t>，怎么办？</w:t>
      </w:r>
    </w:p>
    <w:p>
      <w:pPr>
        <w:pStyle w:val="6"/>
        <w:spacing w:line="336" w:lineRule="auto"/>
        <w:ind w:right="777"/>
      </w:pPr>
      <w:r>
        <w:t>答：通常考生应根据</w:t>
      </w:r>
      <w:r>
        <w:rPr>
          <w:rFonts w:hint="eastAsia"/>
          <w:lang w:eastAsia="zh-CN"/>
        </w:rPr>
        <w:t>网络初选</w:t>
      </w:r>
      <w:r>
        <w:t>规定的时间才能进入面试间，如果时间未到是无法进入</w:t>
      </w:r>
      <w:r>
        <w:rPr>
          <w:rFonts w:hint="eastAsia"/>
          <w:lang w:eastAsia="zh-CN"/>
        </w:rPr>
        <w:t>初选</w:t>
      </w:r>
      <w:r>
        <w:t>的，请耐心等待。</w:t>
      </w:r>
    </w:p>
    <w:p>
      <w:pPr>
        <w:pStyle w:val="5"/>
        <w:spacing w:before="0" w:line="403" w:lineRule="exact"/>
      </w:pPr>
      <w:r>
        <w:t>17、接到通知让提前进行</w:t>
      </w:r>
      <w:r>
        <w:rPr>
          <w:rFonts w:hint="eastAsia"/>
        </w:rPr>
        <w:t>网络在线视频初选</w:t>
      </w:r>
      <w:r>
        <w:t>，但</w:t>
      </w:r>
      <w:r>
        <w:rPr>
          <w:rFonts w:hint="eastAsia"/>
          <w:lang w:eastAsia="zh-CN"/>
        </w:rPr>
        <w:t>初选</w:t>
      </w:r>
      <w:r>
        <w:t>时间未到，我能进入面试间吗？</w:t>
      </w:r>
    </w:p>
    <w:p>
      <w:pPr>
        <w:pStyle w:val="6"/>
        <w:spacing w:before="158" w:line="336" w:lineRule="auto"/>
        <w:ind w:right="777"/>
      </w:pPr>
      <w:r>
        <w:t>答：可以。如果接到此类通知，请忽略系统上的</w:t>
      </w:r>
      <w:r>
        <w:rPr>
          <w:rFonts w:hint="eastAsia"/>
          <w:lang w:eastAsia="zh-CN"/>
        </w:rPr>
        <w:t>初选</w:t>
      </w:r>
      <w:r>
        <w:t>时间，尽快登录面试系统并进入</w:t>
      </w:r>
      <w:r>
        <w:rPr>
          <w:rFonts w:hint="eastAsia"/>
          <w:lang w:eastAsia="zh-CN"/>
        </w:rPr>
        <w:t>初选</w:t>
      </w:r>
      <w:r>
        <w:t>。进入面试间，如果面试官未上线，请保持安静和仪容仪表，并耐心等待。</w:t>
      </w:r>
    </w:p>
    <w:p>
      <w:pPr>
        <w:pStyle w:val="5"/>
        <w:spacing w:before="0" w:line="403" w:lineRule="exact"/>
      </w:pPr>
      <w:r>
        <w:t>18、进入面试间了，但面试官一直未上线，是不是错过时间了？</w:t>
      </w:r>
    </w:p>
    <w:p>
      <w:pPr>
        <w:pStyle w:val="6"/>
        <w:spacing w:line="336" w:lineRule="auto"/>
        <w:ind w:right="777"/>
      </w:pPr>
      <w:r>
        <w:t>答：如果考生一直未离开过面试间，那么请考生耐心等待，面试官一旦结束上一轮</w:t>
      </w:r>
      <w:r>
        <w:rPr>
          <w:rFonts w:hint="eastAsia"/>
          <w:lang w:eastAsia="zh-CN"/>
        </w:rPr>
        <w:t>初选</w:t>
      </w:r>
      <w:r>
        <w:t>，就会进入。如果考生中途离开过，那么请考生再等待一些时间。</w:t>
      </w:r>
    </w:p>
    <w:p>
      <w:pPr>
        <w:pStyle w:val="6"/>
        <w:spacing w:before="0" w:line="403" w:lineRule="exact"/>
      </w:pPr>
      <w:r>
        <w:t>在面试官未上线前，需确保联系方式畅通，如果有问题或者改期会以电话等途径联系。</w:t>
      </w:r>
    </w:p>
    <w:p>
      <w:pPr>
        <w:pStyle w:val="5"/>
      </w:pPr>
      <w:r>
        <w:t>19、实名认证时一直无法通过，怎么办？</w:t>
      </w:r>
    </w:p>
    <w:p>
      <w:pPr>
        <w:pStyle w:val="6"/>
        <w:spacing w:before="158"/>
      </w:pPr>
      <w:r>
        <w:t>答：遇到此问题，请尽快联系技术支持。</w:t>
      </w:r>
    </w:p>
    <w:sectPr>
      <w:pgSz w:w="12240" w:h="15840"/>
      <w:pgMar w:top="1400" w:right="1100" w:bottom="760" w:left="1440" w:header="0" w:footer="5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0"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188224" behindDoc="1" locked="0" layoutInCell="1" allowOverlap="1">
              <wp:simplePos x="0" y="0"/>
              <wp:positionH relativeFrom="page">
                <wp:posOffset>3729990</wp:posOffset>
              </wp:positionH>
              <wp:positionV relativeFrom="page">
                <wp:posOffset>9552940</wp:posOffset>
              </wp:positionV>
              <wp:extent cx="194310" cy="165735"/>
              <wp:effectExtent l="0" t="0" r="0" b="0"/>
              <wp:wrapNone/>
              <wp:docPr id="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0"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7pt;margin-top:752.2pt;height:13.05pt;width:15.3pt;mso-position-horizontal-relative:page;mso-position-vertical-relative:page;z-index:-252128256;mso-width-relative:page;mso-height-relative:page;" filled="f" stroked="f" coordsize="21600,21600" o:gfxdata="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Pp2XGjaAAAADQEAAA8AAAAAAAAAAQAgAAAAIgAAAGRycy9kb3ducmV2LnhtbFBL&#10;AQIUABQAAAAIAIdO4kD5+rIxuwEAAHI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0"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)"/>
      <w:lvlJc w:val="left"/>
      <w:pPr>
        <w:ind w:left="48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02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6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9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1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34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56" w:hanging="360"/>
      </w:pPr>
      <w:rPr>
        <w:rFonts w:hint="default"/>
        <w:lang w:val="zh-CN" w:eastAsia="zh-CN" w:bidi="zh-CN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48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24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8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9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7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4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31" w:hanging="360"/>
      </w:pPr>
      <w:rPr>
        <w:rFonts w:hint="default"/>
        <w:lang w:val="zh-CN" w:eastAsia="zh-CN" w:bidi="zh-CN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48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02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6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9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1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34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56" w:hanging="360"/>
      </w:pPr>
      <w:rPr>
        <w:rFonts w:hint="default"/>
        <w:lang w:val="zh-CN" w:eastAsia="zh-CN" w:bidi="zh-CN"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ind w:left="84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26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12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98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84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56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4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28" w:hanging="360"/>
      </w:pPr>
      <w:rPr>
        <w:rFonts w:hint="default"/>
        <w:lang w:val="zh-CN" w:eastAsia="zh-CN" w:bidi="zh-CN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607" w:hanging="48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7" w:hanging="488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8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9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7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4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31" w:hanging="360"/>
      </w:pPr>
      <w:rPr>
        <w:rFonts w:hint="default"/>
        <w:lang w:val="zh-CN" w:eastAsia="zh-CN" w:bidi="zh-CN"/>
      </w:rPr>
    </w:lvl>
  </w:abstractNum>
  <w:abstractNum w:abstractNumId="5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48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02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6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9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1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34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56" w:hanging="360"/>
      </w:pPr>
      <w:rPr>
        <w:rFonts w:hint="default"/>
        <w:lang w:val="zh-CN" w:eastAsia="zh-CN" w:bidi="zh-CN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48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02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6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9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1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34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56" w:hanging="360"/>
      </w:pPr>
      <w:rPr>
        <w:rFonts w:hint="default"/>
        <w:lang w:val="zh-CN" w:eastAsia="zh-CN" w:bidi="zh-CN"/>
      </w:rPr>
    </w:lvl>
  </w:abstractNum>
  <w:abstractNum w:abstractNumId="7">
    <w:nsid w:val="25B654F3"/>
    <w:multiLevelType w:val="multilevel"/>
    <w:tmpl w:val="25B654F3"/>
    <w:lvl w:ilvl="0" w:tentative="0">
      <w:start w:val="2"/>
      <w:numFmt w:val="decimal"/>
      <w:lvlText w:val="%1"/>
      <w:lvlJc w:val="left"/>
      <w:pPr>
        <w:ind w:left="607" w:hanging="48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7" w:hanging="488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 w:tentative="0">
      <w:start w:val="1"/>
      <w:numFmt w:val="decimal"/>
      <w:lvlText w:val="%3)"/>
      <w:lvlJc w:val="left"/>
      <w:pPr>
        <w:ind w:left="84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8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93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7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6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4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31" w:hanging="360"/>
      </w:pPr>
      <w:rPr>
        <w:rFonts w:hint="default"/>
        <w:lang w:val="zh-CN" w:eastAsia="zh-CN" w:bidi="zh-CN"/>
      </w:rPr>
    </w:lvl>
  </w:abstractNum>
  <w:abstractNum w:abstractNumId="8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763" w:hanging="644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763" w:hanging="64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63" w:hanging="644"/>
        <w:jc w:val="left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 w:tentative="0">
      <w:start w:val="1"/>
      <w:numFmt w:val="decimal"/>
      <w:lvlText w:val="%1.%2.%3.%4"/>
      <w:lvlJc w:val="left"/>
      <w:pPr>
        <w:ind w:left="962" w:hanging="843"/>
        <w:jc w:val="left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4" w:tentative="0">
      <w:start w:val="1"/>
      <w:numFmt w:val="decimal"/>
      <w:lvlText w:val="%5)"/>
      <w:lvlJc w:val="left"/>
      <w:pPr>
        <w:ind w:left="840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37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3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15" w:hanging="360"/>
      </w:pPr>
      <w:rPr>
        <w:rFonts w:hint="default"/>
        <w:lang w:val="zh-CN" w:eastAsia="zh-CN" w:bidi="zh-CN"/>
      </w:rPr>
    </w:lvl>
  </w:abstractNum>
  <w:abstractNum w:abstractNumId="9">
    <w:nsid w:val="72183CF9"/>
    <w:multiLevelType w:val="multilevel"/>
    <w:tmpl w:val="72183CF9"/>
    <w:lvl w:ilvl="0" w:tentative="0">
      <w:start w:val="2"/>
      <w:numFmt w:val="decimal"/>
      <w:lvlText w:val="%1"/>
      <w:lvlJc w:val="left"/>
      <w:pPr>
        <w:ind w:left="763" w:hanging="644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763" w:hanging="64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63" w:hanging="644"/>
        <w:jc w:val="left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42" w:hanging="64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36" w:hanging="64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30" w:hanging="64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24" w:hanging="64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18" w:hanging="64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12" w:hanging="644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563EA2"/>
    <w:rsid w:val="2D7D2140"/>
    <w:rsid w:val="45431789"/>
    <w:rsid w:val="63A15DB4"/>
    <w:rsid w:val="6EE357EF"/>
    <w:rsid w:val="70405C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607" w:hanging="488"/>
      <w:outlineLvl w:val="2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120"/>
      <w:outlineLvl w:val="3"/>
    </w:pPr>
    <w:rPr>
      <w:rFonts w:ascii="微软雅黑" w:hAnsi="微软雅黑" w:eastAsia="微软雅黑" w:cs="微软雅黑"/>
      <w:i/>
      <w:sz w:val="23"/>
      <w:szCs w:val="23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spacing w:before="161"/>
      <w:ind w:left="120"/>
      <w:outlineLvl w:val="4"/>
    </w:pPr>
    <w:rPr>
      <w:rFonts w:ascii="微软雅黑" w:hAnsi="微软雅黑" w:eastAsia="微软雅黑" w:cs="微软雅黑"/>
      <w:b/>
      <w:bCs/>
      <w:sz w:val="22"/>
      <w:szCs w:val="22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spacing w:before="161"/>
      <w:ind w:left="12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61"/>
      <w:ind w:left="840" w:hanging="361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Table Paragraph"/>
    <w:basedOn w:val="1"/>
    <w:link w:val="12"/>
    <w:qFormat/>
    <w:uiPriority w:val="1"/>
    <w:rPr>
      <w:lang w:val="zh-CN" w:eastAsia="zh-CN" w:bidi="zh-CN"/>
    </w:rPr>
  </w:style>
  <w:style w:type="character" w:customStyle="1" w:styleId="12">
    <w:name w:val="Table Paragraph Char"/>
    <w:link w:val="1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ScaleCrop>false</ScaleCrop>
  <LinksUpToDate>false</LinksUpToDat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2022-06-26T10:59:00Z</dcterms:created>
  <dc:creator>缪叡麟</dc:creator>
  <cp:lastModifiedBy>潘邓邓</cp:lastModifiedBy>
  <dcterms:modified xsi:type="dcterms:W3CDTF">2022-06-27T03:40:17Z</dcterms:modified>
  <dc:title>远鉴·候选人使用说明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2022-06-26T00:00:00Z</vt:filetime>
  </property>
  <property fmtid="{D5CDD505-2E9C-101B-9397-08002B2CF9AE}" pid="5" name="KSOProductBuildVer">
    <vt:lpwstr>2052-11.1.0.10228</vt:lpwstr>
  </property>
</Properties>
</file>